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STATE PENITENTIARY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10/l/83, Social Services[770]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STATE MEN’S REFORMATORY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10/l/83, Social Services[770] Ch 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CORRECTIONAL INSTITUTION FOR WOMEN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10/1/83, Social Services[770] Ch 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MEDIUM SECURITY FACILITY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10/1/83, Social Services[770] Ch 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CORRECTIONAL TREATMENT UNIT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NORTH CENTRAL CORRECTIONAL FACILITY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MEDICAL AND CLASSIFICATION CENTER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10/1/83, Social Services[770] Ch 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NEWTON CORRECTIONAL FACILITY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10/1/83, Social Services[770] Ch 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3/20/91, Corrections Department[291]]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FORT DODGE CORRECTIONAL FACILITY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5/1/02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4/8/02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