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GRANT APPLICATIONS AND AWARDS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1436C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6/4/14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