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PUBLIC RECORDS AND FAIR INFORMATION PRACTICES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8097C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7/10/24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8/14/24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