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RESIDENTIAL SERVICE CONTRACTS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2729C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9/28/16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11/2/16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