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AMEND, MODIFY OR REVERSE ACTS OF THE BOARD OF DIRECTORS—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MAILED BALLOT VOTING PROCEDURE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0938C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8/7/13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9/15/13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