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EXAMINATIONS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0210C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7/11/12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8/29/12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