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ORGANIZATION AND OPERATION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PROCEDURE FOR RULE MAKING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2, IAC 7/1/75 rescinded 3/7/79; see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DECLARATORY ORDERS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3, IAC 7/1/75 rescinded 3/7/79; see Ch 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RETAIL ALCOHOL LICENSES—BEER PERMITS—WINE PERMITS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4, IAC 7/1/75 rescinded 3/7/79; see Chs 4,5]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9062C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LICENSE AND PERMIT DIVISION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5, IAC 7/1/75 renumbered Ch 6, IAC 3/7/79]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 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9062C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ADVERTISING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 IAB 5/15/91, effective 6/19/91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REPRESENTATIVES OF DISTILLERS, RECTIFIERS,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MANUFACTURERS, BREWERS AND VINTNERS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7, IAC 7/1/75 renumbered Ch 8, IAC 3/7/79]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5910C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9/22/21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10/27/21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TRANSPORTATION AND WAREHOUSE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8, IAC 7/1/75 rescinded 3/7/79; see 5.8, 5.9]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9062C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PERSONAL IMPORTATION OF ALCOHOLIC LIQUOR, WINE, AND BEER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9062C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[Ch 10, IAC 11/3/75 rescinded see Ch 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PROCEDURE—HEARING BOARD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185—Chapter 11 rescinded IAB 8/18/93, effective 7/29/93.</w:t>
      </w:r>
      <w:r>
        <w:br/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FORMS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3928C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9/5/18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OPERATION OF STATE LIQUOR STORES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5/19/99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6/23/99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PRIVATE WINE SALES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Beer and Liquor Control Department[150]]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9063C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AGENCY STORES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Rescinded IAB 5/15/91, effective 6/19/91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TRADE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9062C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5/7/25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CLASS “E” LIQUOR CONTROL LICENSES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7073C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9/20/23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10/25/23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RECORDS AND FAIR INFORMATION PRACTICES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WAIVERS FROM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8932C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2/19/25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3/26/25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