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CLASS “E” LIQUOR CONTROL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9/20/23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10/25/23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