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CONTESTED CASES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[Ch 10, IAC 11/3/75 rescinded see Ch 11]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10/8/86, Beer and Liquor Control Department[150]]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8932C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2/19/25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3/26/25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PROCEDURE—HEARING BOARD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185—Chapter 11 rescinded IAB 8/18/93, effective 7/29/93.</w:t>
      </w:r>
      <w:r>
        <w:br/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FORMS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10/8/86, Beer and Liquor Control Department[150]]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3928C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8/1/18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9/5/18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OPERATION OF STATE LIQUOR STORES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5/19/99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6/23/99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