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PETITIONS FOR RULE MAKING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2650C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8/3/16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9/7/16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RULINGS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2650C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8/3/16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9/7/16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