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COMMISSION ON AGING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9253C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