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OLDER IOWANS LEGISLATURE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12/22/04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1/26/05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