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SENIOR LIVING COORDINATING UNIT</w:t>
      </w:r>
    </w:p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12/30/09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12/4/09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PETITION FOR RULE MAKING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5/20/87, see Aging, Commission on the[20] Ch 10]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1/27/10, see Elder Affairs Department[321] Ch 17]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8107C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7/10/24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8/14/24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DECLARATORY ORDERS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5/20/87, see Aging, Commission on the[20] Ch 10]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1/27/10, see Elder Affairs Department[321] Ch 18]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8107C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7/10/24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8/14/24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