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WAIVERS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9994C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1/21/26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2/25/26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