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GENERAL OFFICE PROCEDURES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OFFICE ORGANIZATION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9989C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OFFICE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