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CONTINUING EDUCATION AND TRAINING REQUIREMENTS</w:t>
      </w:r>
    </w:p>
    <w:p>
      <w:pPr>
        <w:spacing w:before="0" w:after="0"/>
        <w:ind w:left="120"/>
        <w:jc w:val="center"/>
      </w:pPr>
      <w:r>
        <w:rPr>
          <w:rFonts w:ascii="Times New Roman" w:hAnsi="Times New Roman"/>
          <w:b w:val="false"/>
          <w:i w:val="false"/>
          <w:color w:val="000000"/>
          <w:sz w:val="14"/>
        </w:rPr>
        <w:t>[Prior to 5/4/88, see 470—135.101 to 470—135.110 and 135.501 to 135.512]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653—11.1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 The board recognizes specialty board certification by ABMS.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provider” </w:t>
      </w:r>
      <w:r>
        <w:rPr>
          <w:rFonts w:ascii="Times New Roman" w:hAnsi="Times New Roman"/>
          <w:b w:val="false"/>
          <w:i w:val="false"/>
          <w:color w:val="000000"/>
          <w:sz w:val="22"/>
        </w:rPr>
        <w:t>means an organization approved as a provider of category 1 credit by one of the following board-approved accrediting bodies: Accreditation Council for Continuing Medical Education, Iowa Medical Society, or the Council on Continuing Medical Education of the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duty” </w:t>
      </w:r>
      <w:r>
        <w:rPr>
          <w:rFonts w:ascii="Times New Roman" w:hAnsi="Times New Roman"/>
          <w:b w:val="false"/>
          <w:i w:val="false"/>
          <w:color w:val="000000"/>
          <w:sz w:val="22"/>
        </w:rPr>
        <w:t>means full-time training or active service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licensee” </w:t>
      </w:r>
      <w:r>
        <w:rPr>
          <w:rFonts w:ascii="Times New Roman" w:hAnsi="Times New Roman"/>
          <w:b w:val="false"/>
          <w:i w:val="false"/>
          <w:color w:val="000000"/>
          <w:sz w:val="22"/>
        </w:rPr>
        <w:t>means any person licensed to practice medicine and surgery or osteopathic medicine and surgery in Iowa who has met all conditions of licensure and maintains a current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or credit” </w:t>
      </w:r>
      <w:r>
        <w:rPr>
          <w:rFonts w:ascii="Times New Roman" w:hAnsi="Times New Roman"/>
          <w:b w:val="false"/>
          <w:i w:val="false"/>
          <w:color w:val="000000"/>
          <w:sz w:val="22"/>
        </w:rPr>
        <w:t>means any category 1 credit offered by an accredited provider or any other program or credit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“Carryover” </w:t>
      </w:r>
      <w:r>
        <w:rPr>
          <w:rFonts w:ascii="Times New Roman" w:hAnsi="Times New Roman"/>
          <w:b w:val="false"/>
          <w:i w:val="false"/>
          <w:color w:val="000000"/>
          <w:sz w:val="22"/>
        </w:rPr>
        <w:t>means hours of category 1 credit earned in excess of the required hours in a license period that may be applied to the continuing education requirement in the subsequent license period; carryover may not exceed 20 hours of category 1 credit per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that is sponsored by an accredited provider.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“COMVEX-USA” </w:t>
      </w:r>
      <w:r>
        <w:rPr>
          <w:rFonts w:ascii="Times New Roman" w:hAnsi="Times New Roman"/>
          <w:b w:val="false"/>
          <w:i w:val="false"/>
          <w:color w:val="000000"/>
          <w:sz w:val="22"/>
        </w:rPr>
        <w:t>means the Comprehensive Osteopathic Medical Variable-Purpose Examination for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education that is acquired by a licensee in order to maintain or enhance skills and knowledge present at initial licensure or to develop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 clock hour spent by a licensee in actual attendance at or completion of an approved category 1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any license that is not a current, 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medicine and surgery or osteopathic medicine and surgery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any FDA-approved product or active pharmaceutical ingredient classified as a controlled substance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 line and is in addition to the actual fee for a service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“SPEX” </w:t>
      </w:r>
      <w:r>
        <w:rPr>
          <w:rFonts w:ascii="Times New Roman" w:hAnsi="Times New Roman"/>
          <w:b w:val="false"/>
          <w:i w:val="false"/>
          <w:color w:val="000000"/>
          <w:sz w:val="22"/>
        </w:rPr>
        <w:t>means Special Licensure Examination prepared by the Federation of State Medical Boards and administered by a licensing authority in any jurisdiction. The passing score on SPEX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abuse” </w:t>
      </w:r>
      <w:r>
        <w:rPr>
          <w:rFonts w:ascii="Times New Roman" w:hAnsi="Times New Roman"/>
          <w:b w:val="false"/>
          <w:i w:val="false"/>
          <w:color w:val="000000"/>
          <w:sz w:val="22"/>
        </w:rPr>
        <w:t xml:space="preserve">means training as described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for reporting of dependent adult abuse and the training requirements are in Iowa Code section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credit and alternatives.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obtained by attending category 1 credits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The board accepts the following as equivalent to 50 hours of category 1 credit: participation in an approved resident training program or board certification or recertification by an ABMS or AOA specialty board within the licensing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Each year, the board acknowledges up to ten hours of category 1 credits for physicians who served on the board or Iowa professional health committee, are actively serving alternate members, or performed peer reviews in the previous year. Recipients are notified by the board’s executive director via mail in January.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653—11.3</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and training requirements for renewal or reactivation. </w:t>
      </w:r>
      <w:r>
        <w:rPr>
          <w:rFonts w:ascii="Times New Roman" w:hAnsi="Times New Roman"/>
          <w:b w:val="false"/>
          <w:i w:val="false"/>
          <w:color w:val="000000"/>
          <w:sz w:val="22"/>
        </w:rPr>
        <w:t>A licensee shall meet the requirements in this rule to qualify for renewal of a permanent license, an administrative medicine license, or special license or to qualify for reactivation of a permanent license or an administrative medicine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permanent license or administrative medicine license renewal. </w:t>
      </w:r>
      <w:r>
        <w:rPr>
          <w:rFonts w:ascii="Times New Roman" w:hAnsi="Times New Roman"/>
          <w:b w:val="false"/>
          <w:i w:val="false"/>
          <w:color w:val="000000"/>
          <w:sz w:val="22"/>
        </w:rPr>
        <w:t>Except as provided in these rules, a total of 40 hours of category 1 credit or board-approved equivalent is required for biennial renewal of a permanent license or an administrative medicine license. This may include up to 20 hours of carryover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facilitate license renewal according to birth month, a licensee’s first license may be issued for less than 24 months. The number of hours of category 1 credit required of a licensee whose license has been issued for less than 24 months shall be reduced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desiring to obtain credit for carryover hours reports the carryover, not to exceed 20 hours of category 1 credit, on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special license renewal. </w:t>
      </w:r>
      <w:r>
        <w:rPr>
          <w:rFonts w:ascii="Times New Roman" w:hAnsi="Times New Roman"/>
          <w:b w:val="false"/>
          <w:i w:val="false"/>
          <w:color w:val="000000"/>
          <w:sz w:val="22"/>
        </w:rPr>
        <w:t>A total of 20 hours of category 1 credit shall be required for annual renewal of a special license. No carryover hours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child and dependent adult abuse for permanent or special license renewal. </w:t>
      </w:r>
      <w:r>
        <w:rPr>
          <w:rFonts w:ascii="Times New Roman" w:hAnsi="Times New Roman"/>
          <w:b w:val="false"/>
          <w:i w:val="false"/>
          <w:color w:val="000000"/>
          <w:sz w:val="22"/>
        </w:rPr>
        <w:t xml:space="preserve">A licensee shall complete the training for identifying and reporting child and dependent adult abuse as part of a category 1 credit or an approved training program. The licensee may utilize category 1 credit received for this training during the license period in which the training occurred to meet continuing education requirements in paragraph </w:t>
      </w:r>
      <w:hyperlink r:id="rId7">
        <w:r>
          <w:rPr>
            <w:rStyle w:val="Hyperlink"/>
            <w:rFonts w:ascii="Times New Roman" w:hAnsi="Times New Roman"/>
            <w:b w:val="false"/>
            <w:i w:val="false"/>
            <w:color w:val="000000"/>
            <w:sz w:val="22"/>
          </w:rPr>
          <w:t>11.3(1)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to identify child abuse. A licensee who regularly provides primary health care to children in Iowa must complete at least two hours of training provided by the department of health and human services pursuant to Iowa Code section </w:t>
      </w:r>
      <w:hyperlink r:id="rId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“c”</w:t>
      </w:r>
      <w:r>
        <w:rPr>
          <w:rFonts w:ascii="Times New Roman" w:hAnsi="Times New Roman"/>
          <w:b w:val="false"/>
          <w:i w:val="false"/>
          <w:color w:val="000000"/>
          <w:sz w:val="22"/>
        </w:rPr>
        <w:t xml:space="preserve"> in child abuse identification and reporting every three years. “A licensee who regularly provides primary health care to children” means all emergency physicians, family physicians, general practice physicians, pediatricians, and psychiatrists, and any other physician who regularly provides primary health care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to identify dependent adult abuse. A licensee who regularly provides primary health care to adults in Iowa must complete at least two hours of training provided by the department of health and human services pursuant to Iowa Code section </w:t>
      </w:r>
      <w:hyperlink r:id="rId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“c”</w:t>
      </w:r>
      <w:r>
        <w:rPr>
          <w:rFonts w:ascii="Times New Roman" w:hAnsi="Times New Roman"/>
          <w:b w:val="false"/>
          <w:i w:val="false"/>
          <w:color w:val="000000"/>
          <w:sz w:val="22"/>
        </w:rPr>
        <w:t xml:space="preserve"> in dependent adult abuse identification and reporting every three years. “A licensee who regularly provides primary health care to adults” means all emergency physicians, family physicians, general practice physicians, internists, obstetricians, gynecologists, and psychiatrists and any other physician who regularly provides primary health care to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for permanent or special license renewal. </w:t>
      </w:r>
      <w:r>
        <w:rPr>
          <w:rFonts w:ascii="Times New Roman" w:hAnsi="Times New Roman"/>
          <w:b w:val="false"/>
          <w:i w:val="false"/>
          <w:color w:val="000000"/>
          <w:sz w:val="22"/>
        </w:rPr>
        <w:t xml:space="preserve">The licensee shall complete the training for chronic pain management as part of a category 1 credit. The licensee may utilize category 1 credit received for this training during the license period in which the training occurred to meet continuing education requirements in paragraph </w:t>
      </w:r>
      <w:hyperlink r:id="rId10">
        <w:r>
          <w:rPr>
            <w:rStyle w:val="Hyperlink"/>
            <w:rFonts w:ascii="Times New Roman" w:hAnsi="Times New Roman"/>
            <w:b w:val="false"/>
            <w:i w:val="false"/>
            <w:color w:val="000000"/>
            <w:sz w:val="22"/>
          </w:rPr>
          <w:t>11.3(1)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who prescribed opioids in the prior license period must complete two hours of category 1 credit on U.S. Centers for Disease Control and Prevention (CDC) guidelines for opioid prescribing every five years. The licensee may opt out of this requirement during license renewal if the licensee did not prescribe opioids in the previous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had a permanent or special license on January 1, 2019, has until January 1, 2024, to complete the chronic pain management training and shall then complete the training once every five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for permanent or special license renewal. </w:t>
      </w:r>
      <w:r>
        <w:rPr>
          <w:rFonts w:ascii="Times New Roman" w:hAnsi="Times New Roman"/>
          <w:b w:val="false"/>
          <w:i w:val="false"/>
          <w:color w:val="000000"/>
          <w:sz w:val="22"/>
        </w:rPr>
        <w:t xml:space="preserve">The licensee shall complete the training for end-of-life care as part of a category 1 credit. The licensee may utilize category 1 credit received for this training during the license period in which the training occurred to meet continuing education requirements in paragraph </w:t>
      </w:r>
      <w:hyperlink r:id="rId11">
        <w:r>
          <w:rPr>
            <w:rStyle w:val="Hyperlink"/>
            <w:rFonts w:ascii="Times New Roman" w:hAnsi="Times New Roman"/>
            <w:b w:val="false"/>
            <w:i w:val="false"/>
            <w:color w:val="000000"/>
            <w:sz w:val="22"/>
          </w:rPr>
          <w:t>11.3(1)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who regularly provides direct patient care to actively dying patients in Iowa must complete at least two hours of category 1 credit for end-of-life care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had a permanent or special license on January 1, 2019, has until January 1, 2024, to complete the end-of-life care training and shall then complete the training once every five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be exempt from the continuing education requirements in subrule </w:t>
      </w:r>
      <w:hyperlink r:id="rId12">
        <w:r>
          <w:rPr>
            <w:rStyle w:val="Hyperlink"/>
            <w:rFonts w:ascii="Times New Roman" w:hAnsi="Times New Roman"/>
            <w:b w:val="false"/>
            <w:i w:val="false"/>
            <w:color w:val="000000"/>
            <w:sz w:val="22"/>
          </w:rPr>
          <w:t>11.3(1)</w:t>
        </w:r>
      </w:hyperlink>
      <w:r>
        <w:rPr>
          <w:rFonts w:ascii="Times New Roman" w:hAnsi="Times New Roman"/>
          <w:b w:val="false"/>
          <w:i w:val="false"/>
          <w:color w:val="000000"/>
          <w:sz w:val="22"/>
        </w:rPr>
        <w:t xml:space="preserve"> when, upon license renewal, the licensee provides evidence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served honorably on active duty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practiced in another state or district and did not provide medical care, including telemedicine services, to patients located in Iowa if the other state or district had continuing education requirements for the profession and the licensee met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for training on chronic pain management and end-of-life care for license renewal shall be suspended for a licensee who provides evidence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Periods described in subparagraph </w:t>
      </w:r>
      <w:hyperlink r:id="rId13">
        <w:r>
          <w:rPr>
            <w:rStyle w:val="Hyperlink"/>
            <w:rFonts w:ascii="Times New Roman" w:hAnsi="Times New Roman"/>
            <w:b w:val="false"/>
            <w:i w:val="false"/>
            <w:color w:val="000000"/>
            <w:sz w:val="22"/>
          </w:rPr>
          <w:t>11.3(2)</w:t>
        </w:r>
      </w:hyperlink>
      <w:r>
        <w:rPr>
          <w:rFonts w:ascii="Times New Roman" w:hAnsi="Times New Roman"/>
          <w:b w:val="false"/>
          <w:i/>
          <w:color w:val="000000"/>
          <w:sz w:val="22"/>
        </w:rPr>
        <w:t>“a”</w:t>
      </w:r>
      <w:r>
        <w:rPr>
          <w:rFonts w:ascii="Times New Roman" w:hAnsi="Times New Roman"/>
          <w:b w:val="false"/>
          <w:i w:val="false"/>
          <w:color w:val="000000"/>
          <w:sz w:val="22"/>
        </w:rPr>
        <w:t>(1), (2), (3), or (4);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resided outside of Iowa and did not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Extension for completion of or exemption from renewal requirements. </w:t>
      </w:r>
      <w:r>
        <w:rPr>
          <w:rFonts w:ascii="Times New Roman" w:hAnsi="Times New Roman"/>
          <w:b w:val="false"/>
          <w:i w:val="false"/>
          <w:color w:val="000000"/>
          <w:sz w:val="22"/>
        </w:rPr>
        <w:t xml:space="preserve">The board may grant an extension of time for or an exemption from completion of the renewal requirements in subrule </w:t>
      </w:r>
      <w:hyperlink r:id="rId14">
        <w:r>
          <w:rPr>
            <w:rStyle w:val="Hyperlink"/>
            <w:rFonts w:ascii="Times New Roman" w:hAnsi="Times New Roman"/>
            <w:b w:val="false"/>
            <w:i w:val="false"/>
            <w:color w:val="000000"/>
            <w:sz w:val="22"/>
          </w:rPr>
          <w:t>11.3(1)</w:t>
        </w:r>
      </w:hyperlink>
      <w:r>
        <w:rPr>
          <w:rFonts w:ascii="Times New Roman" w:hAnsi="Times New Roman"/>
          <w:b w:val="false"/>
          <w:i w:val="false"/>
          <w:color w:val="000000"/>
          <w:sz w:val="22"/>
        </w:rPr>
        <w:t xml:space="preserve"> in cases of physical disability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requesting an extension or exemption shall complete and submit a request to the board that sets forth the reasons for the request and has been signed by the licensee and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grant an extension of time to fulfill the requirements in subrule </w:t>
      </w:r>
      <w:hyperlink r:id="rId15">
        <w:r>
          <w:rPr>
            <w:rStyle w:val="Hyperlink"/>
            <w:rFonts w:ascii="Times New Roman" w:hAnsi="Times New Roman"/>
            <w:b w:val="false"/>
            <w:i w:val="false"/>
            <w:color w:val="000000"/>
            <w:sz w:val="22"/>
          </w:rPr>
          <w:t>11.3(1)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exemption from the educational requirements for any period of time not to exceed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physical disability or illness for which an extension or exemption was granted continues beyond the period of waiver, the licensee must reapply for a continuance of the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may, as a condition of any extension or exemption granted, require the applicant to make up a portion of the continuing education requirement by methods it prescribes.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 </w:t>
      </w:r>
      <w:r>
        <w:rPr>
          <w:rFonts w:ascii="Times New Roman" w:hAnsi="Times New Roman"/>
          <w:b w:val="false"/>
          <w:i w:val="false"/>
          <w:color w:val="000000"/>
          <w:sz w:val="22"/>
        </w:rPr>
        <w:t>An applicant for license reactivation whose license has been inactive for one year or more shall provide proof of successful completion of 40 hours of category 1 credit completed within 24 months prior to submission of the application for reactivation or proof of successful completion of SPEX or COMVEX-USA within one year immediately prior to the submission of the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color w:val="000000"/>
          <w:sz w:val="22"/>
        </w:rPr>
        <w:t xml:space="preserve">Cost of continuing education and training for renewal or reinstatement. </w:t>
      </w:r>
      <w:r>
        <w:rPr>
          <w:rFonts w:ascii="Times New Roman" w:hAnsi="Times New Roman"/>
          <w:b w:val="false"/>
          <w:i w:val="false"/>
          <w:color w:val="000000"/>
          <w:sz w:val="22"/>
        </w:rPr>
        <w:t xml:space="preserve">Each licensee is responsible for all costs of continuing education and training required in </w:t>
      </w:r>
      <w:hyperlink r:id="rId16">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 licensee shall maintain documentation of the continuing education and training, including dates, subjects, duration of programs,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The board may audit continuing education and training documentation at any time. A licensee shall respond to a board audit and provide all materials requested within 30 days of a request made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licensee may be subject to disciplinary action for failure to comply with continuing education and training requirements in </w:t>
      </w:r>
      <w:hyperlink r:id="rId17">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653—11.4</w:t>
      </w:r>
      <w:r>
        <w:rPr>
          <w:rFonts w:ascii="Times New Roman" w:hAnsi="Times New Roman"/>
          <w:b/>
          <w:i w:val="false"/>
          <w:color w:val="000000"/>
          <w:sz w:val="22"/>
        </w:rPr>
        <w:t xml:space="preserve">(272C) </w:t>
      </w:r>
      <w:r>
        <w:rPr>
          <w:rFonts w:ascii="Times New Roman" w:hAnsi="Times New Roman"/>
          <w:b/>
          <w:i w:val="false"/>
          <w:color w:val="000000"/>
          <w:sz w:val="22"/>
        </w:rPr>
        <w:t xml:space="preserve">Failure to fulfill requirements for continuing education and training for identifying and reporting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 xml:space="preserve">Disagreement over whether material submitted fulfills the requirements specified in rule </w:t>
      </w:r>
      <w:hyperlink r:id="rId18">
        <w:r>
          <w:rPr>
            <w:rStyle w:val="Hyperlink"/>
            <w:rFonts w:ascii="Times New Roman" w:hAnsi="Times New Roman"/>
            <w:b w:val="false"/>
            <w:i w:val="false"/>
            <w:color w:val="000000"/>
            <w:sz w:val="22"/>
          </w:rPr>
          <w:t>653—11.3</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will work with a licensee or applicant to resolve any discrepancy concerning credit for renewal 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resolution is not possible, staff will refer the matter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matter of a licensee seeking license renewal, staff will renew the license if all other matters are in order and inform the licensee that the matter is being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matter of an applicant seeking reactivation, staff will reactivate the license if all other matters are in order and inform the applicant that the matter is being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considers the staff’s recommendation for denial of credit for continuing education or training for identifying and reporting abuse, chronic pain management, and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committee approves the credit, it will authorize the staff to inform the licensee or applicant that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committee disapproves the credit, it will refer the matter to the board with a recommendation for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the committee’s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board approves the credit, it will authorize the staff to notify the licensee or applicant for reinstatement if all other matters are in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board denies the credit, it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 the licensee or applicant an informal, nonpublic letter of warning or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for noncompliance with the board’s rules on continuing education or training and for any other violations that may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Informal appearance for failure to complete requirements for continuing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may, within ten days after the date that the notification of the denial was sent by certified mail, request an informal appearance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informal appearance, the licensee or applicant will have the opportunity to present information, and the board will issue a written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2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2/27/81, Notice 1/7/81—published 3/18/81, effective 4/22/81]</w:t>
      </w:r>
    </w:p>
    <w:p>
      <w:pPr>
        <w:spacing w:before="0" w:after="0"/>
        <w:ind w:left="120"/>
        <w:jc w:val="center"/>
      </w:pPr>
      <w:r>
        <w:rPr>
          <w:rFonts w:ascii="Times New Roman" w:hAnsi="Times New Roman"/>
          <w:b w:val="false"/>
          <w:i w:val="false"/>
          <w:color w:val="000000"/>
          <w:sz w:val="21"/>
        </w:rPr>
        <w:t>[Filed 4/9/82, Notice 2/3/82—published 4/28/82, effective 6/2/82]</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11/5/82, Notice 9/29/82—published 11/24/82, effective 12/29/82]</w:t>
      </w:r>
    </w:p>
    <w:p>
      <w:pPr>
        <w:spacing w:before="0" w:after="0"/>
        <w:ind w:left="120"/>
        <w:jc w:val="center"/>
      </w:pPr>
      <w:r>
        <w:rPr>
          <w:rFonts w:ascii="Times New Roman" w:hAnsi="Times New Roman"/>
          <w:b w:val="false"/>
          <w:i w:val="false"/>
          <w:color w:val="000000"/>
          <w:sz w:val="21"/>
        </w:rPr>
        <w:t>[Filed emergency after Notice 4/28/83, Notice 2/2/83—published 5/25/83, effective 4/28/83]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3/8/85—published 3/27/85, effective 3/8/85]</w:t>
      </w:r>
    </w:p>
    <w:p>
      <w:pPr>
        <w:spacing w:before="0" w:after="0"/>
        <w:ind w:left="120"/>
        <w:jc w:val="center"/>
      </w:pPr>
      <w:r>
        <w:rPr>
          <w:rFonts w:ascii="Times New Roman" w:hAnsi="Times New Roman"/>
          <w:b w:val="false"/>
          <w:i w:val="false"/>
          <w:color w:val="000000"/>
          <w:sz w:val="21"/>
        </w:rPr>
        <w:t>[Filed emergency 8/9/85—published 8/28/85, effective 8/9/85]</w:t>
      </w:r>
    </w:p>
    <w:p>
      <w:pPr>
        <w:spacing w:before="0" w:after="0"/>
        <w:ind w:left="120"/>
        <w:jc w:val="center"/>
      </w:pPr>
      <w:r>
        <w:rPr>
          <w:rFonts w:ascii="Times New Roman" w:hAnsi="Times New Roman"/>
          <w:b w:val="false"/>
          <w:i w:val="false"/>
          <w:color w:val="000000"/>
          <w:sz w:val="21"/>
        </w:rPr>
        <w:t>[Filed 5/30/86, Notice 3/26/86—published 6/18/86, effective 7/23/86]</w:t>
      </w:r>
    </w:p>
    <w:p>
      <w:pPr>
        <w:spacing w:before="0" w:after="0"/>
        <w:ind w:left="120"/>
        <w:jc w:val="center"/>
      </w:pPr>
      <w:r>
        <w:rPr>
          <w:rFonts w:ascii="Times New Roman" w:hAnsi="Times New Roman"/>
          <w:b w:val="false"/>
          <w:i w:val="false"/>
          <w:color w:val="000000"/>
          <w:sz w:val="21"/>
        </w:rPr>
        <w:t>[Filed emergency 7/25/86—published 8/13/86, effective 7/25/86]</w:t>
      </w:r>
    </w:p>
    <w:p>
      <w:pPr>
        <w:spacing w:before="0" w:after="0"/>
        <w:ind w:left="120"/>
        <w:jc w:val="center"/>
      </w:pPr>
      <w:r>
        <w:rPr>
          <w:rFonts w:ascii="Times New Roman" w:hAnsi="Times New Roman"/>
          <w:b w:val="false"/>
          <w:i w:val="false"/>
          <w:color w:val="000000"/>
          <w:sz w:val="21"/>
        </w:rPr>
        <w:t>[Filed 9/3/86, Notice 7/16/86—published 9/24/86, effective 10/29/86]</w:t>
      </w:r>
    </w:p>
    <w:p>
      <w:pPr>
        <w:spacing w:before="0" w:after="0"/>
        <w:ind w:left="120"/>
        <w:jc w:val="center"/>
      </w:pPr>
      <w:r>
        <w:rPr>
          <w:rFonts w:ascii="Times New Roman" w:hAnsi="Times New Roman"/>
          <w:b w:val="false"/>
          <w:i w:val="false"/>
          <w:color w:val="000000"/>
          <w:sz w:val="21"/>
        </w:rPr>
        <w:t>[Filed 10/1/86, Notice 8/13/86—published 10/22/86, effective 11/26/86]</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9/2/87, Notice 7/29/87—published 9/23/87, effective 10/28/87]</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4/25/89, Notice 2/22/89—published 5/17/89, effective 6/21/89]</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1/2/91, Notice 11/14/90—published 1/23/91, effective 2/27/91]</w:t>
      </w:r>
    </w:p>
    <w:p>
      <w:pPr>
        <w:spacing w:before="0" w:after="0"/>
        <w:ind w:left="120"/>
        <w:jc w:val="center"/>
      </w:pPr>
      <w:r>
        <w:rPr>
          <w:rFonts w:ascii="Times New Roman" w:hAnsi="Times New Roman"/>
          <w:b w:val="false"/>
          <w:i w:val="false"/>
          <w:color w:val="000000"/>
          <w:sz w:val="21"/>
        </w:rPr>
        <w:t>[Filed 6/7/91, Notice 5/1/91—published 6/26/91, effective 7/31/91]</w:t>
      </w:r>
    </w:p>
    <w:p>
      <w:pPr>
        <w:spacing w:before="0" w:after="0"/>
        <w:ind w:left="120"/>
        <w:jc w:val="center"/>
      </w:pPr>
      <w:r>
        <w:rPr>
          <w:rFonts w:ascii="Times New Roman" w:hAnsi="Times New Roman"/>
          <w:b w:val="false"/>
          <w:i w:val="false"/>
          <w:color w:val="000000"/>
          <w:sz w:val="21"/>
        </w:rPr>
        <w:t>[Filed 4/24/92, Notice 2/19/92—published 5/13/92, effective 6/17/92]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10/4/96, Notice 4/24/96—published 10/23/96, effective 11/27/96]</w:t>
      </w:r>
    </w:p>
    <w:p>
      <w:pPr>
        <w:spacing w:before="0" w:after="0"/>
        <w:ind w:left="120"/>
        <w:jc w:val="center"/>
      </w:pPr>
      <w:r>
        <w:rPr>
          <w:rFonts w:ascii="Times New Roman" w:hAnsi="Times New Roman"/>
          <w:b w:val="false"/>
          <w:i w:val="false"/>
          <w:color w:val="000000"/>
          <w:sz w:val="21"/>
        </w:rPr>
        <w:t>[Filed 12/13/96, Notice 10/23/96—published 1/1/97, effective 2/5/97]</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12/1/97, Notice 9/24/97—published 12/17/97, effective 1/21/98]</w:t>
      </w:r>
    </w:p>
    <w:p>
      <w:pPr>
        <w:spacing w:before="0" w:after="0"/>
        <w:ind w:left="120"/>
        <w:jc w:val="center"/>
      </w:pPr>
      <w:r>
        <w:rPr>
          <w:rFonts w:ascii="Times New Roman" w:hAnsi="Times New Roman"/>
          <w:b w:val="false"/>
          <w:i w:val="false"/>
          <w:color w:val="000000"/>
          <w:sz w:val="21"/>
        </w:rPr>
        <w:t>[Filed 6/12/98, Notice 4/8/98—published 7/1/98, effective 8/5/98]</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emergency 12/8/99 after Notice 11/3/99—published 12/29/99, effective 12/8/99]</w:t>
      </w:r>
    </w:p>
    <w:p>
      <w:pPr>
        <w:spacing w:before="0" w:after="0"/>
        <w:ind w:left="120"/>
        <w:jc w:val="center"/>
      </w:pPr>
      <w:r>
        <w:rPr>
          <w:rFonts w:ascii="Times New Roman" w:hAnsi="Times New Roman"/>
          <w:b w:val="false"/>
          <w:i w:val="false"/>
          <w:color w:val="000000"/>
          <w:sz w:val="21"/>
        </w:rPr>
        <w:t>[Filed 11/28/00, Notice 10/18/00—published 12/27/00, effective 1/31/01]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9601B</w:t>
      </w:r>
      <w:r>
        <w:rPr>
          <w:rFonts w:ascii="Times New Roman" w:hAnsi="Times New Roman"/>
          <w:b w:val="false"/>
          <w:i w:val="false"/>
          <w:color w:val="000000"/>
          <w:sz w:val="21"/>
        </w:rPr>
        <w:t xml:space="preserve"> (Notice ARC 9413B,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0217C</w:t>
      </w:r>
      <w:r>
        <w:rPr>
          <w:rFonts w:ascii="Times New Roman" w:hAnsi="Times New Roman"/>
          <w:b w:val="false"/>
          <w:i w:val="false"/>
          <w:color w:val="000000"/>
          <w:sz w:val="21"/>
        </w:rPr>
        <w:t xml:space="preserve"> (Notice ARC 0092C,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2523C</w:t>
      </w:r>
      <w:r>
        <w:rPr>
          <w:rFonts w:ascii="Times New Roman" w:hAnsi="Times New Roman"/>
          <w:b w:val="false"/>
          <w:i w:val="false"/>
          <w:color w:val="000000"/>
          <w:sz w:val="21"/>
        </w:rPr>
        <w:t xml:space="preserve"> (Notice ARC 2359C, IAB 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[Rescinded paragraph editorially removed, IAC Supplement 10/24/18]</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4338C</w:t>
      </w:r>
      <w:r>
        <w:rPr>
          <w:rFonts w:ascii="Times New Roman" w:hAnsi="Times New Roman"/>
          <w:b w:val="false"/>
          <w:i w:val="false"/>
          <w:color w:val="000000"/>
          <w:sz w:val="21"/>
        </w:rPr>
        <w:t xml:space="preserve"> (Notice ARC 4204C,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4978C</w:t>
      </w:r>
      <w:r>
        <w:rPr>
          <w:rFonts w:ascii="Times New Roman" w:hAnsi="Times New Roman"/>
          <w:b w:val="false"/>
          <w:i w:val="false"/>
          <w:color w:val="000000"/>
          <w:sz w:val="21"/>
        </w:rPr>
        <w:t xml:space="preserve"> (Notice ARC 4820C,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9114C</w:t>
      </w:r>
      <w:r>
        <w:rPr>
          <w:rFonts w:ascii="Times New Roman" w:hAnsi="Times New Roman"/>
          <w:b w:val="false"/>
          <w:i w:val="false"/>
          <w:color w:val="000000"/>
          <w:sz w:val="21"/>
        </w:rPr>
        <w:t xml:space="preserve"> (Notice ARC 8696C,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Paragraph 11.4(1)“d” rescinded by 2018 Iowa Acts, House File 2377, section 23, effective 7/1/18.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ac/rule/653.11.3.pdf" Type="http://schemas.openxmlformats.org/officeDocument/2006/relationships/hyperlink" Id="rId7"/>
    <Relationship TargetMode="External" Target="https://www.legis.iowa.gov/docs/ico/chapter/232.69.pdf" Type="http://schemas.openxmlformats.org/officeDocument/2006/relationships/hyperlink" Id="rId8"/>
    <Relationship TargetMode="External" Target="https://www.legis.iowa.gov/docs/ico/chapter/235B.16.pdf" Type="http://schemas.openxmlformats.org/officeDocument/2006/relationships/hyperlink" Id="rId9"/>
    <Relationship TargetMode="External" Target="https://www.legis.iowa.gov/docs/iac/rule/653.11.3.pdf" Type="http://schemas.openxmlformats.org/officeDocument/2006/relationships/hyperlink" Id="rId10"/>
    <Relationship TargetMode="External" Target="https://www.legis.iowa.gov/docs/iac/rule/653.11.3.pdf" Type="http://schemas.openxmlformats.org/officeDocument/2006/relationships/hyperlink" Id="rId11"/>
    <Relationship TargetMode="External" Target="https://www.legis.iowa.gov/docs/iac/rule/653.11.3.pdf" Type="http://schemas.openxmlformats.org/officeDocument/2006/relationships/hyperlink" Id="rId12"/>
    <Relationship TargetMode="External" Target="https://www.legis.iowa.gov/docs/iac/rule/653.11.3.pdf" Type="http://schemas.openxmlformats.org/officeDocument/2006/relationships/hyperlink" Id="rId13"/>
    <Relationship TargetMode="External" Target="https://www.legis.iowa.gov/docs/iac/rule/653.11.3.pdf" Type="http://schemas.openxmlformats.org/officeDocument/2006/relationships/hyperlink" Id="rId14"/>
    <Relationship TargetMode="External" Target="https://www.legis.iowa.gov/docs/iac/rule/653.11.3.pdf" Type="http://schemas.openxmlformats.org/officeDocument/2006/relationships/hyperlink" Id="rId15"/>
    <Relationship TargetMode="External" Target="https://www.legis.iowa.gov/docs/iac/chapter/653.11.pdf" Type="http://schemas.openxmlformats.org/officeDocument/2006/relationships/hyperlink" Id="rId16"/>
    <Relationship TargetMode="External" Target="https://www.legis.iowa.gov/docs/iac/chapter/653.11.pdf" Type="http://schemas.openxmlformats.org/officeDocument/2006/relationships/hyperlink" Id="rId17"/>
    <Relationship TargetMode="External" Target="https://www.legis.iowa.gov/docs/iac/rule/653.11.3.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co/chapter/232.69.pdf" Type="http://schemas.openxmlformats.org/officeDocument/2006/relationships/hyperlink" Id="rId21"/>
    <Relationship TargetMode="External" Target="https://www.legis.iowa.gov/docs/ico/chapter/235B.16.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