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LABOR-MANAGEMENT COOPERATION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7/17/96, see 261—Ch 10]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3/12/97, see 345—Ch 11]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1/1/28</w:t>
      </w:r>
    </w:p>
    <w:p>
      <w:pPr>
        <w:spacing w:before="21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877—9.1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(77GA,ch1225)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Purpose.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1998 Iowa legislature appropriated funds to the department of workforce development to improve communications and facilitate dialogue between labor, management, and government on workforce development problems, to establish in-plant labor-management committees, and to provide technical assistance to promote effective labor-management policies in the state. The workforce development board appointed by the governor is responsible for overseeing the establishment of a labor-management effort in the state by promoting the establishment of areawide and in-plant labor-management committees.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877—9.2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(77GA,ch1225)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“DWD”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department of workforce development.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“Labor-management committee”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any existing or newly created labor-management committee, which meets the following criteria: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committee has been jointly organized by employers and labor organizations representing employees in that plant, area or industry; and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2.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committee is established for the purpose of improving labor-management relations, job security, organizational effectiveness, enhancing economic development or improving communications with respect to subjects of mutual interest or concern to labor and management; and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3.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committee shall not interfere with the collective bargaining activities in any plant or industry.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877—9.3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(77GA,ch1225)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Requests for training funds.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9.3(1)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Request for training funds.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Labor-management committees may request training funds from DWD by submitting a request letter and training plan. The training plan shall include a description of each training session to be conducted, who will provide the training, when the training will be provided, and the cost of the training session.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9.3(2)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Request submittal.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Completed requests shall be submitted to the Department of Workforce Development, 150 Des Moines Street, Des Moines, Iowa 50309, Attention: Labor-Management Coordinator.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9.3(3)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Review procedure.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Eligible requests will be reviewed and approved by staff of the DWD. A monthly report of requests received and funded will be provided to the DWD board.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877—9.4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(77GA,ch1225)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Grant period and amount of grants.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9.4(1)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maximum training grant amount will be established annually by the DWD board based upon funds available for this purpose.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9.4(2)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Approved training must be completed during the 12-month program year beginning July 1 and ending June 30. Training funded during one fiscal year does not automatically guarantee funding in future fiscal years.</w:t>
      </w:r>
    </w:p>
    <w:p>
      <w:pPr>
        <w:spacing w:before="21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877—9.5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(77GA,ch1225)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Technical assistance.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Technical assistance for establishing an in-plant or areawide labor-management committee may be requested either by writing the Department of Workforce Development, 150 Des Moines Street, Des Moines, Iowa 50309, Attention: Labor-Management Coordinator or by telephoning the labor-management coordinator at (515)281-9018.</w:t>
      </w:r>
    </w:p>
    <w:p>
      <w:pPr>
        <w:spacing w:before="21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877—9.6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(77GA,ch1225)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Monitoring.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DWD reserves the right to monitor and evaluate the activities of any committee receiving funding under this chapter.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These rules are intended to implement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1998 Iowa Acts, chapter 1225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section 9, paragraph 6.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12/18/87—published 1/13/88, effective 12/18/87]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5/27/88, Notice 1/13/88—published 6/15/88, effective 7/20/88]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12/15/95, Notice 11/8/95—published 1/3/96, effective 2/7/96]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6/28/96—published 7/17/96, effective 7/1/96]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2/21/97, Notice 1/1/97—published 3/12/97, effective 4/16/97]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4/29/99, Notice 2/24/99—published 5/19/99, effective 6/23/99]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