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VOTER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5/21/97, see 345—1.3(96)]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877—24.1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Forms availability.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Voter registration forms are available at all workforce development centers.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division of workforce development center administration will permit the use of its offices to register voters subject to the following conditions.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Conditions.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 waiting rooms.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Registration shall be conducted only in main waiting room areas.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Hours.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Registration shall be conducted only during regular office hours.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Number of persons.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Only two persons may conduct voter registration activity at any given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Persons not to be contacted.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seeking assistance from the division shall not be contacted while in the process of being assisted by a division employee.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Furniture, signs, posters.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furniture, signs or posters shall be placed in division offices without permission of the office manager.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Identification tags.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registering voters may wear identification tags.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Normal operation of office.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registering voters shall not interfere with the normal operation of the office and shall conduct themselves in an orderly manner.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Entering and exiting office.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Entering and exiting of individuals using the office shall not be impeded in any way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Violations.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Office managers shall notify any person or persons violating any conditions to cease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96.10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96.11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Federal Rule of Civil Procedure 65(b).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4/28/97, Notice 2/26/97—published 5/21/97, effective 6/25/97]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96.10.pdf" Type="http://schemas.openxmlformats.org/officeDocument/2006/relationships/hyperlink" Id="rId5"/>
    <Relationship TargetMode="External" Target="https://www.legis.iowa.gov/docs/ico/chapter/96.1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