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NOTIFICATION OF LAW ENFORCEMENT AGENCY BY HOSPITAL PRIOR TO DISCHARGE OF A PERSON WITH SERIOUS MENTAL IMPAIRMENT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Notification request.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2009 Iowa Code Supplement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229.22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2010 Iowa Acts, Senate File 2352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 hospital or facility is required to notify a law enforcement agency prior to the discharge of a person who was detained and delivered to the hospital by the law enforcement agency because of a serious mental impairment, provided that the law enforcement agency has submitted to the hospital a request for such notification using the form specified in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88.1(2)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that an arrest warrant has been issued for the person or criminal charges are pending against the 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Form.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law enforcement agency requesting notification prior to the discharge from a hospital of a person who was delivered by a law enforcement agency to the hospital because of a serious mental impairment shall submit Form DPS-229, published by the department of public safety, to the hospital with all portions of the form completed as designated in the instructions.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8942B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7/28/10, effective 7/1/10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2009 Iowa Code Supplement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229.22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2010 Iowa Acts, Senate File 2352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8942B, IAB 7/28/10, effective 7/1/10]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29.22.pdf" Type="http://schemas.openxmlformats.org/officeDocument/2006/relationships/hyperlink" Id="rId5"/>
    <Relationship TargetMode="External" Target="https://www.legis.iowa.gov/docs/iac/rule/661.88.1.pdf" Type="http://schemas.openxmlformats.org/officeDocument/2006/relationships/hyperlink" Id="rId6"/>
    <Relationship TargetMode="External" Target="https://www.legis.iowa.gov/docs/ico/chapter/229.22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