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1050.gif"/>
  <Override ContentType="image/gif" PartName="/word/media/document_image_rId1051.gif"/>
  <Override ContentType="image/gif" PartName="/word/media/document_image_rId1052.gif"/>
  <Override ContentType="image/gif" PartName="/word/media/document_image_rId1053.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STATE BUILDING CODE—FACTORY-BUILT STRUCTURES</w:t>
      </w:r>
    </w:p>
    <w:p>
      <w:pPr>
        <w:spacing w:before="0" w:after="0"/>
        <w:ind w:left="120"/>
        <w:jc w:val="center"/>
      </w:pPr>
      <w:r>
        <w:rPr>
          <w:rFonts w:ascii="Times New Roman" w:hAnsi="Times New Roman"/>
          <w:b w:val="false"/>
          <w:i w:val="false"/>
          <w:color w:val="000000"/>
          <w:sz w:val="14"/>
        </w:rPr>
        <w:t>[Transferred from O.P.P., ch 5, See IAB 7/6/83]</w:t>
      </w:r>
    </w:p>
    <w:p>
      <w:pPr>
        <w:spacing w:before="0" w:after="0"/>
        <w:ind w:left="120"/>
        <w:jc w:val="center"/>
      </w:pPr>
      <w:r>
        <w:rPr>
          <w:rFonts w:ascii="Times New Roman" w:hAnsi="Times New Roman"/>
          <w:b w:val="false"/>
          <w:i w:val="false"/>
          <w:color w:val="000000"/>
          <w:sz w:val="14"/>
        </w:rPr>
        <w:t>[Prior to 4/20/88, see Public Safety Department[680] Ch 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661—16.1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0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0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661—16.50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0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661—16.51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661—16.52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0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661—16.53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661—16.54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1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1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661—16.55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1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661—16.56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1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1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661—16.57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1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661—16.58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1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2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661—16.59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2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661—16.60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2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2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661—16.61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2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2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661—16.62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2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661—16.63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2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661—16.64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3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3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661—16.65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3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3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661—16.66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3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3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661—16.67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3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3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661—16.68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3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4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661—16.69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4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4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4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4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4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4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4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4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4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5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5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5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5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5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5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5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5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5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5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6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6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6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661—16.80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6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6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661—16.81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6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6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661—16.82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6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6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661—16.83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6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7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661—16.84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7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7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661—16.85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7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7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661—16.86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7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7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661—16.87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7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7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661—16.88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7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8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661—16.89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8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8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661—16.90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8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8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661—16.91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8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8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661—16.92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8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8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661—16.93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8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9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661—16.94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9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9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661—16.95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9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9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661—16.96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9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9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661—16.97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9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9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661—16.98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9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0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661—16.99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0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0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661—16.100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0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0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661—16.101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0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0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661—16.102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0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0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661—16.103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0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1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661—16.104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1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1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661—16.105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1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1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661—16.106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1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1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661—16.107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1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1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661—16.108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1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2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661—16.109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2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2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661—16.110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2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2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661—16.111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2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2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661—16.112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2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2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661—16.113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2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3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661—16.114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3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3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661—16.115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3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3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661—16.116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3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3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661—16.117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3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3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661—16.118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3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4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661—16.119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4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4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661—16.120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4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4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661—16.121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4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4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661—16.122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4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4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661—16.123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4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5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661—16.124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5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5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661—16.125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5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5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661—16.126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5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5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661—16.127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5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5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661—16.128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5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6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661—16.129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6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6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661—16.130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6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6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661—16.131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6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6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661—16.132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6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6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661—16.133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6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7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661—16.134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7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7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661—16.135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7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7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661—16.136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7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7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661—16.137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7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7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661—16.138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7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8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661—16.139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8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8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661—16.140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8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8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661—16.141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8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8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661—16.142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8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8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661—16.143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8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9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661—16.144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9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9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661—16.145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9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9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661—16.146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9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9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661—16.147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9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29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661—16.148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29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0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661—16.149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0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0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661—16.150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0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0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661—16.151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0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0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661—16.152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0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0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661—16.153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0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1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661—16.154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1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1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661—16.155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1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1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661—16.156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1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1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661—16.157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1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1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661—16.158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1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2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661—16.159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2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2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661—16.160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2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2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661—16.161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2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2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661—16.162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2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2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661—16.163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2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3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661—16.164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3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3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661—16.165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3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3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661—16.166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3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3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661—16.167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3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3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661—16.168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3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4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661—16.169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4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4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661—16.170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4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4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661—16.171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4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4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661—16.172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4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4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661—16.173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4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5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661—16.174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5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5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661—16.175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5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5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661—16.176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5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5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661—16.177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5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5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661—16.178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5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6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661—16.179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6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6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661—16.180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6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6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661—16.181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6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6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661—16.182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6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6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661—16.183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6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7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661—16.184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7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7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661—16.185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7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7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661—16.186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7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7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661—16.187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7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7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661—16.188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7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8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661—16.189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8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8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661—16.190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8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8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661—16.191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8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8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661—16.192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8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8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661—16.193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8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9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661—16.194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9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9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661—16.195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9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9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661—16.196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9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9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661—16.197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9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39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661—16.198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39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0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661—16.199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0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0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661—16.200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0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0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661—16.201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0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0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661—16.202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0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0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661—16.203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0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1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661—16.204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1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1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661—16.205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1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1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661—16.206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1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1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661—16.207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1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1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661—16.208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1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2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661—16.209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2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2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661—16.210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2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2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661—16.211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2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2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661—16.212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2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2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661—16.213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2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3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661—16.214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3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3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661—16.215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3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3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661—16.216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3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3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661—16.217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3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3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661—16.218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3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4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661—16.219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4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4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661—16.220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4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4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661—16.221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4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4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661—16.222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4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4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661—16.223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4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5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661—16.224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5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5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661—16.225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5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5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661—16.226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5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5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661—16.227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5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5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661—16.228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5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6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661—16.229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6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6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661—16.230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6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6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661—16.231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6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6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661—16.232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6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6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661—16.233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6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7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661—16.234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7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7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661—16.235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7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7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661—16.236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7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7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661—16.237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7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7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661—16.238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7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8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661—16.239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8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8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661—16.240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8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8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661—16.241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8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8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661—16.242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8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8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661—16.243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8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9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661—16.244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9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9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661—16.245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9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9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661—16.246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9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9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661—16.247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9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49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661—16.248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49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0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661—16.249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0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0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661—16.250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0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0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661—16.251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0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0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661—16.252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0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0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661—16.253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0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1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661—16.254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1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1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661—16.255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1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1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661—16.256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1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1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661—16.257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1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1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661—16.258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1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2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661—16.259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2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2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661—16.260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2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2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661—16.261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2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2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661—16.262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2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2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661—16.263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2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3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661—16.264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3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3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661—16.265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3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3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661—16.266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3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3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661—16.267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3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3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661—16.268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3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4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661—16.269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4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4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661—16.270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4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4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661—16.271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4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4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661—16.272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4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4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661—16.273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4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5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661—16.274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5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5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661—16.275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5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5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661—16.276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5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5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661—16.277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5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5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661—16.278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5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6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661—16.279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6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6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661—16.280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6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6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661—16.281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6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6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661—16.282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6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6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661—16.283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6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7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661—16.284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7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7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661—16.285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7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7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661—16.286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7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7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661—16.287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7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7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661—16.288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7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8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661—16.289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8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8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661—16.290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8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8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661—16.291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8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8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661—16.292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8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8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661—16.293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8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9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661—16.294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9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9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661—16.295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9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9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661—16.296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9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9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661—16.297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9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59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661—16.298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59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0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661—16.299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0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0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661—16.300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0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0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661—16.301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0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0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661—16.302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0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0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661—16.303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0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1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661—16.304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1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1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661—16.305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1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1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661—16.306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1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1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661—16.307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1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1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661—16.308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1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2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661—16.309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2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2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661—16.310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2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2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661—16.311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2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2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661—16.312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2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2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661—16.313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2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3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661—16.314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3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3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661—16.315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3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3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661—16.316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3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3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661—16.317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3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3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661—16.318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3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4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661—16.319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4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4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661—16.320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4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4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661—16.321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4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4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661—16.322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4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4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661—16.323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4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5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661—16.324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5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5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661—16.325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5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5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661—16.326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5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5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661—16.327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5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5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661—16.328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5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6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661—16.329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6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6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661—16.330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6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6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661—16.331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6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6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661—16.332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6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6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661—16.333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6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7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661—16.334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7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7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661—16.335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7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7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661—16.336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7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7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661—16.337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7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7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661—16.338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7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8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661—16.339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8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8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661—16.340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8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8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661—16.341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8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8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661—16.342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8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8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661—16.343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8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9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661—16.344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9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9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661—16.345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9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9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661—16.346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9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9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661—16.347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9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69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661—16.348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69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0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661—16.349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0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0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661—16.350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0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0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661—16.351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0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0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661—16.352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0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0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661—16.353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0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1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661—16.354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1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1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661—16.355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1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1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661—16.356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1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1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661—16.357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1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1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661—16.358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1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2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661—16.359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2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2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661—16.360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2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2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661—16.361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2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2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661—16.362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2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2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661—16.363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2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3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661—16.364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3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3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661—16.365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3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3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661—16.366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3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3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661—16.367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3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3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661—16.368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3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4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661—16.369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4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4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661—16.370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4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4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661—16.371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4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4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661—16.372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4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4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661—16.373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4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5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661—16.374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5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5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661—16.375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5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5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661—16.376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5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5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661—16.377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5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5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661—16.378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5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6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661—16.379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6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6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661—16.380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6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6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661—16.381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6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6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661—16.382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6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6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661—16.383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6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7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661—16.384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7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7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661—16.385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7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7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661—16.386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7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7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661—16.387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7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7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661—16.388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7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8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661—16.389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8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8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661—16.390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8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8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661—16.391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8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8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661—16.392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8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8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661—16.393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8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9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661—16.394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9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9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661—16.395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9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9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661—16.396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9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9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661—16.397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9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79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661—16.398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79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0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661—16.399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0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0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661—16.400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0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0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661—16.401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0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0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661—16.402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0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0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661—16.403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0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1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661—16.404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1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1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661—16.405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1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1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661—16.406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1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1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661—16.407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1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1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661—16.408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1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2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661—16.409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2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2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661—16.410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2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2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661—16.411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2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2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661—16.412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2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2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661—16.413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2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3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661—16.414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3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3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661—16.415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3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3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661—16.416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3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3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661—16.417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3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3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661—16.418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3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4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661—16.419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4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4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661—16.420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4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4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661—16.421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4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4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661—16.422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4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4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661—16.423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4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5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661—16.424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5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5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661—16.425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5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5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661—16.426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5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5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661—16.427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5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5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661—16.428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5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6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661—16.429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6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6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661—16.430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6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6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661—16.431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6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6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661—16.432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6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6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661—16.433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6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7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661—16.434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7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7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661—16.435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7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7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661—16.436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7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7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661—16.437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7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7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661—16.438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7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8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661—16.439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8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8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661—16.440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8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8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661—16.441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8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8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661—16.442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8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8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661—16.443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8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9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661—16.444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9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9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661—16.445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9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9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661—16.446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9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9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661—16.447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9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89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661—16.448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89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0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661—16.449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0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0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661—16.450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0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0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661—16.451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0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0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661—16.452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0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0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661—16.453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0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1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661—16.454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1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1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661—16.455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1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1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661—16.456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1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1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661—16.457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1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1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661—16.458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1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2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661—16.459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2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2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661—16.460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2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2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661—16.461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2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2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661—16.462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2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2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661—16.463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2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3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661—16.464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3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3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661—16.465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3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3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661—16.466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3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3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661—16.467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3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3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661—16.468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3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4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661—16.469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4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4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661—16.470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4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4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661—16.471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4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4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661—16.472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4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4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661—16.473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4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5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661—16.474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5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5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661—16.475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5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5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661—16.476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5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5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661—16.477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5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5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661—16.478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5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6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661—16.479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6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6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661—16.480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6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6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661—16.481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6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6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661—16.482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6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6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661—16.483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6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7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661—16.484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7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7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661—16.485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7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7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661—16.486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7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7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661—16.487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7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7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661—16.488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7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8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661—16.489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8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8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661—16.490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8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8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661—16.491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8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8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661—16.492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8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8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661—16.493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8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9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661—16.494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9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9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661—16.495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9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9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661—16.496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95">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96">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661—16.497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97">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99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661—16.498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999">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000">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661—16.499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01">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002">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661—16.500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03">
        <w:r>
          <w:rPr>
            <w:rStyle w:val="Hyperlink"/>
            <w:rFonts w:ascii="Times New Roman" w:hAnsi="Times New Roman"/>
            <w:b w:val="false"/>
            <w:i w:val="false"/>
            <w:color w:val="000000"/>
            <w:sz w:val="22"/>
          </w:rPr>
          <w:t>661—Chapters 300</w:t>
        </w:r>
      </w:hyperlink>
      <w:r>
        <w:rPr>
          <w:rFonts w:ascii="Times New Roman" w:hAnsi="Times New Roman"/>
          <w:b w:val="false"/>
          <w:i w:val="false"/>
          <w:color w:val="000000"/>
          <w:sz w:val="22"/>
        </w:rPr>
        <w:t xml:space="preserve"> and </w:t>
      </w:r>
      <w:hyperlink r:id="rId100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661—16.501</w:t>
      </w:r>
      <w:r>
        <w:rPr>
          <w:rFonts w:ascii="Times New Roman" w:hAnsi="Times New Roman"/>
          <w:b w:val="false"/>
          <w:i w:val="false"/>
          <w:color w:val="000000"/>
          <w:sz w:val="22"/>
        </w:rPr>
        <w:t xml:space="preserve"> to </w:t>
      </w:r>
      <w:r>
        <w:rPr>
          <w:rFonts w:ascii="Times New Roman" w:hAnsi="Times New Roman"/>
          <w:b/>
          <w:i w:val="false"/>
          <w:color w:val="000000"/>
          <w:sz w:val="22"/>
        </w:rPr>
        <w:t>16.609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1—MODULAR FACTORY-BUILT STRUCTURES</w:t>
      </w:r>
    </w:p>
    <w:p>
      <w:pPr>
        <w:spacing w:before="0" w:after="0"/>
        <w:ind w:left="120"/>
        <w:jc w:val="both"/>
      </w:pPr>
      <w:r>
        <w:rPr>
          <w:rFonts w:ascii="Times New Roman" w:hAnsi="Times New Roman"/>
          <w:b/>
          <w:i w:val="false"/>
          <w:color w:val="000000"/>
          <w:sz w:val="22"/>
        </w:rPr>
        <w:t>661—16.610</w:t>
      </w:r>
      <w:r>
        <w:rPr>
          <w:rFonts w:ascii="Times New Roman" w:hAnsi="Times New Roman"/>
          <w:b/>
          <w:i w:val="false"/>
          <w:color w:val="000000"/>
          <w:sz w:val="22"/>
        </w:rPr>
        <w:t xml:space="preserve">(103A) </w:t>
      </w:r>
      <w:r>
        <w:rPr>
          <w:rFonts w:ascii="Times New Roman" w:hAnsi="Times New Roman"/>
          <w:b/>
          <w:i w:val="false"/>
          <w:color w:val="000000"/>
          <w:sz w:val="22"/>
        </w:rPr>
        <w:t xml:space="preserve">“Modular factory-built structures.” </w:t>
      </w:r>
      <w:r>
        <w:rPr>
          <w:rFonts w:ascii="Times New Roman" w:hAnsi="Times New Roman"/>
          <w:b w:val="false"/>
          <w:i w:val="false"/>
          <w:color w:val="000000"/>
          <w:sz w:val="22"/>
        </w:rPr>
        <w:t>Division VI, Part 1, contains the rules and regulations which are to apply to all factory-built structures which are not specifically included in Part 2 of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16.610(1)</w:t>
      </w:r>
      <w:r>
        <w:rPr>
          <w:rFonts w:ascii="Times New Roman" w:hAnsi="Times New Roman"/>
          <w:b w:val="false"/>
          <w:i w:val="false"/>
          <w:color w:val="000000"/>
          <w:sz w:val="22"/>
        </w:rPr>
        <w:t> </w:t>
      </w:r>
      <w:r>
        <w:rPr>
          <w:rFonts w:ascii="Times New Roman" w:hAnsi="Times New Roman"/>
          <w:b w:val="false"/>
          <w:i/>
          <w:color w:val="000000"/>
          <w:sz w:val="22"/>
        </w:rPr>
        <w:t xml:space="preserve">Authority to promulgate rules. </w:t>
      </w:r>
      <w:r>
        <w:rPr>
          <w:rFonts w:ascii="Times New Roman" w:hAnsi="Times New Roman"/>
          <w:b w:val="false"/>
          <w:i w:val="false"/>
          <w:color w:val="000000"/>
          <w:sz w:val="22"/>
        </w:rPr>
        <w:t xml:space="preserve">Provisions contained within all sections of Part 1 are authorized under Iowa Code section </w:t>
      </w:r>
      <w:hyperlink r:id="rId1005">
        <w:r>
          <w:rPr>
            <w:rStyle w:val="Hyperlink"/>
            <w:rFonts w:ascii="Times New Roman" w:hAnsi="Times New Roman"/>
            <w:b w:val="false"/>
            <w:i w:val="false"/>
            <w:color w:val="000000"/>
            <w:sz w:val="22"/>
          </w:rPr>
          <w:t>103A.9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16.610(2)</w:t>
      </w:r>
      <w:r>
        <w:rPr>
          <w:rFonts w:ascii="Times New Roman" w:hAnsi="Times New Roman"/>
          <w:b w:val="false"/>
          <w:i w:val="false"/>
          <w:color w:val="000000"/>
          <w:sz w:val="22"/>
        </w:rPr>
        <w:t> </w:t>
      </w:r>
      <w:r>
        <w:rPr>
          <w:rFonts w:ascii="Times New Roman" w:hAnsi="Times New Roman"/>
          <w:b w:val="false"/>
          <w:i/>
          <w:color w:val="000000"/>
          <w:sz w:val="22"/>
        </w:rPr>
        <w:t xml:space="preserve">Scope and applicability. </w:t>
      </w:r>
      <w:r>
        <w:rPr>
          <w:rFonts w:ascii="Times New Roman" w:hAnsi="Times New Roman"/>
          <w:b w:val="false"/>
          <w:i w:val="false"/>
          <w:color w:val="000000"/>
          <w:sz w:val="22"/>
        </w:rPr>
        <w:t>The provisions contained within Part 1 shall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Plan evaluation, manufacture, inspection, and installation of “modular factory-built structures,” of closed-type construction and of open-type construction for those manufacturers who have by option chosen to have their building component, assembly or system considered to be closed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Approval by the commissioner or the commissioner’s designated representative of an organization or person referred to as a third-party agent, or independent inspection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“modular factory-built structures” manufactured for installation in Iowa after February 1, 1973.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Every modular factory-built structure, building, building system, component, assembly or system manufactured for installation in Iowa on or after February 1, 1973, shall bear a seal issued by the commissioner which certifies that the unit complies with the code and that the certificates and approvals required by these rules have been submitted or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Every modular factory-built structure, building, building system, component, assembly, or system which was manufactured before February 1, 1973, and which is being installed in Iowa for the first time shall have a seal attached attesting that it complies with the code and that the certificates and approvals have been submitted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Modular factory-built structures moved or relocated after the first installation in Iowa shall comply with the applicable codes and zoning restrictions of the jurisdiction into which it is being moved or relocated.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Definitions in Division I of this code also apply to Division VI. These definitions also apply to all parts of Division 6. This subrule covers terms and definitions that are defined for purposes of clarification when used in Division 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w:t>
      </w:r>
      <w:r>
        <w:rPr>
          <w:rFonts w:ascii="Times New Roman" w:hAnsi="Times New Roman"/>
          <w:b w:val="false"/>
          <w:i w:val="false"/>
          <w:color w:val="000000"/>
          <w:sz w:val="22"/>
        </w:rPr>
        <w:t>A combination of materials, whether portable or fixed, to form a structure affording facilities or shelter for persons, animals or property. The word “building” includes any part of a building unless the context clearly requires a different meaning.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component.” </w:t>
      </w:r>
      <w:r>
        <w:rPr>
          <w:rFonts w:ascii="Times New Roman" w:hAnsi="Times New Roman"/>
          <w:b w:val="false"/>
          <w:i w:val="false"/>
          <w:color w:val="000000"/>
          <w:sz w:val="22"/>
        </w:rPr>
        <w:t>Any part, subsystem, subassembly, or other system designed for use in, or as part of, a structure, including but not limited to: structural, electrical, mechanical, fire protection, or plumbing systems, and including such variations thereof as are specifically permitted by regulation, and which variations are submitted as part of the building system or amendment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compliance.” </w:t>
      </w:r>
      <w:r>
        <w:rPr>
          <w:rFonts w:ascii="Times New Roman" w:hAnsi="Times New Roman"/>
          <w:b w:val="false"/>
          <w:i w:val="false"/>
          <w:color w:val="000000"/>
          <w:sz w:val="22"/>
        </w:rPr>
        <w:t xml:space="preserve">A certification which is filed with the commissioner which indicates that the third-party agency has approved specific models or model groups of factory-built structures as meeting the state building code. (See </w:t>
      </w:r>
      <w:hyperlink r:id="rId1006">
        <w:r>
          <w:rPr>
            <w:rStyle w:val="Hyperlink"/>
            <w:rFonts w:ascii="Times New Roman" w:hAnsi="Times New Roman"/>
            <w:b w:val="false"/>
            <w:i w:val="false"/>
            <w:color w:val="000000"/>
            <w:sz w:val="22"/>
          </w:rPr>
          <w:t>16.610(14)</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w:t>
      </w:r>
      <w:hyperlink r:id="rId1007">
        <w:r>
          <w:rPr>
            <w:rStyle w:val="Hyperlink"/>
            <w:rFonts w:ascii="Times New Roman" w:hAnsi="Times New Roman"/>
            <w:b w:val="false"/>
            <w:i w:val="false"/>
            <w:color w:val="000000"/>
            <w:sz w:val="22"/>
          </w:rPr>
          <w:t>16.610(17)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“Closed construction.” </w:t>
      </w:r>
      <w:r>
        <w:rPr>
          <w:rFonts w:ascii="Times New Roman" w:hAnsi="Times New Roman"/>
          <w:b w:val="false"/>
          <w:i w:val="false"/>
          <w:color w:val="000000"/>
          <w:sz w:val="22"/>
        </w:rPr>
        <w:t>Is any structure, building, component, assembly or system manufactured in such a manner that all portions cannot be readily inspected at the installation site without disassembly, damage to, or destruction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“Code compliance certificate.” </w:t>
      </w:r>
      <w:r>
        <w:rPr>
          <w:rFonts w:ascii="Times New Roman" w:hAnsi="Times New Roman"/>
          <w:b w:val="false"/>
          <w:i w:val="false"/>
          <w:color w:val="000000"/>
          <w:sz w:val="22"/>
        </w:rPr>
        <w:t xml:space="preserve">Is the certificate prepared by an approved manufacturer and submitted by the manufacturer for each unit which is to be installed in Iowa and includes an Installation Certificate. (See subrules </w:t>
      </w:r>
      <w:hyperlink r:id="rId1008">
        <w:r>
          <w:rPr>
            <w:rStyle w:val="Hyperlink"/>
            <w:rFonts w:ascii="Times New Roman" w:hAnsi="Times New Roman"/>
            <w:b w:val="false"/>
            <w:i w:val="false"/>
            <w:color w:val="000000"/>
            <w:sz w:val="22"/>
          </w:rPr>
          <w:t>16.610(19)</w:t>
        </w:r>
      </w:hyperlink>
      <w:r>
        <w:rPr>
          <w:rFonts w:ascii="Times New Roman" w:hAnsi="Times New Roman"/>
          <w:b w:val="false"/>
          <w:i w:val="false"/>
          <w:color w:val="000000"/>
          <w:sz w:val="22"/>
        </w:rPr>
        <w:t xml:space="preserve"> and </w:t>
      </w:r>
      <w:hyperlink r:id="rId1009">
        <w:r>
          <w:rPr>
            <w:rStyle w:val="Hyperlink"/>
            <w:rFonts w:ascii="Times New Roman" w:hAnsi="Times New Roman"/>
            <w:b w:val="false"/>
            <w:i w:val="false"/>
            <w:color w:val="000000"/>
            <w:sz w:val="22"/>
          </w:rPr>
          <w:t>16.610(20)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“Component.” </w:t>
      </w:r>
      <w:r>
        <w:rPr>
          <w:rFonts w:ascii="Times New Roman" w:hAnsi="Times New Roman"/>
          <w:b w:val="false"/>
          <w:i w:val="false"/>
          <w:color w:val="000000"/>
          <w:sz w:val="22"/>
        </w:rPr>
        <w:t>Any part, material or appliance which is built in as an integral part of the factory-built structure during the manufacturing process, or any factory-built system, subsystem or assembly not approved as part of a unit, section, or module.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“Evaluation or inspection agency.” </w:t>
      </w:r>
      <w:r>
        <w:rPr>
          <w:rFonts w:ascii="Times New Roman" w:hAnsi="Times New Roman"/>
          <w:b w:val="false"/>
          <w:i w:val="false"/>
          <w:color w:val="000000"/>
          <w:sz w:val="22"/>
        </w:rPr>
        <w:t>Is an approved person or organization, private or public, determined by the commissioner to be qualified by reason of facilities, personnel, experience and demonstrated reliability and independence of judgment, to investigate, evaluate and approve factory-built structures or buildings, building components, building systems, and compliance assurance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“Factory-built structure.” </w:t>
      </w:r>
      <w:r>
        <w:rPr>
          <w:rFonts w:ascii="Times New Roman" w:hAnsi="Times New Roman"/>
          <w:b w:val="false"/>
          <w:i w:val="false"/>
          <w:color w:val="000000"/>
          <w:sz w:val="22"/>
        </w:rPr>
        <w:t>Is any structure, building, component, assembly or system which is of closed construction and which is made or assembled in manufacturing facilities, on or off the building site, for installation or assembly and installation, on the building site. Factory-built structures may also mean, at the option of the manufacturer, any structure or building of open construction, made or assembled in manufacturing facilities away from the building site, for installation, or assembly and installation, on the building site. Factory-built structure also means “factory-built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“Independence of judgment.” </w:t>
      </w:r>
      <w:r>
        <w:rPr>
          <w:rFonts w:ascii="Times New Roman" w:hAnsi="Times New Roman"/>
          <w:b w:val="false"/>
          <w:i w:val="false"/>
          <w:color w:val="000000"/>
          <w:sz w:val="22"/>
        </w:rPr>
        <w:t>Means not being affiliated with or influenced by or controlled by building manufacturers or producers, suppliers, or vendors of products or equipment used in factory-built structures or buildings and building components in any manner which is likely to affect their capacity to tender reports and findings objectively and without bias.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“Manufacturer’s bill of sale” </w:t>
      </w:r>
      <w:r>
        <w:rPr>
          <w:rFonts w:ascii="Times New Roman" w:hAnsi="Times New Roman"/>
          <w:b w:val="false"/>
          <w:i w:val="false"/>
          <w:color w:val="000000"/>
          <w:sz w:val="22"/>
        </w:rPr>
        <w:t>means any document, certificate, sales receipt, etc., signed by the manufacturer or importer that the modular factory-built structure described has been transferred to the person or dealer named. The document shall have attached a copy of the 3A section of the Code Compliance Certificate or shall contain at least the make, model year, manufacturer’s serial number, Iowa model approval number and the code compliance seal number of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“Model or model groups.” </w:t>
      </w:r>
      <w:r>
        <w:rPr>
          <w:rFonts w:ascii="Times New Roman" w:hAnsi="Times New Roman"/>
          <w:b w:val="false"/>
          <w:i w:val="false"/>
          <w:color w:val="000000"/>
          <w:sz w:val="22"/>
        </w:rPr>
        <w:t>One or more manufacturer-designed modular homes which can constitute one model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“Modular.” </w:t>
      </w:r>
      <w:r>
        <w:rPr>
          <w:rFonts w:ascii="Times New Roman" w:hAnsi="Times New Roman"/>
          <w:b w:val="false"/>
          <w:i w:val="false"/>
          <w:color w:val="000000"/>
          <w:sz w:val="22"/>
        </w:rPr>
        <w:t xml:space="preserve">A general term to describe all factory-built structures which are not manufactured homes, manufactured home add-on units, or temporary field construction offices, as defined in Part 2, at </w:t>
      </w:r>
      <w:hyperlink r:id="rId1010">
        <w:r>
          <w:rPr>
            <w:rStyle w:val="Hyperlink"/>
            <w:rFonts w:ascii="Times New Roman" w:hAnsi="Times New Roman"/>
            <w:b w:val="false"/>
            <w:i w:val="false"/>
            <w:color w:val="000000"/>
            <w:sz w:val="22"/>
          </w:rPr>
          <w:t>661—16.620</w:t>
        </w:r>
      </w:hyperlink>
      <w:r>
        <w:rPr>
          <w:rFonts w:ascii="Times New Roman" w:hAnsi="Times New Roman"/>
          <w:b w:val="false"/>
          <w:i w:val="false"/>
          <w:color w:val="000000"/>
          <w:sz w:val="22"/>
        </w:rPr>
        <w:t>(103A). Modular includes, but is not limited to, panelized units, components, sections and modules.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“Module.” </w:t>
      </w:r>
      <w:r>
        <w:rPr>
          <w:rFonts w:ascii="Times New Roman" w:hAnsi="Times New Roman"/>
          <w:b w:val="false"/>
          <w:i w:val="false"/>
          <w:color w:val="000000"/>
          <w:sz w:val="22"/>
        </w:rPr>
        <w:t>A unit or a section which is assembled in its final form and transported in such a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construction.” </w:t>
      </w:r>
      <w:r>
        <w:rPr>
          <w:rFonts w:ascii="Times New Roman" w:hAnsi="Times New Roman"/>
          <w:b w:val="false"/>
          <w:i w:val="false"/>
          <w:color w:val="000000"/>
          <w:sz w:val="22"/>
        </w:rPr>
        <w:t>Is any structure, building, component, assembly or system manufactured in such a manner that all portions can be readily inspected at the installation site without disassembly, damage to, or destruction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“insignia.” </w:t>
      </w:r>
      <w:r>
        <w:rPr>
          <w:rFonts w:ascii="Times New Roman" w:hAnsi="Times New Roman"/>
          <w:b w:val="false"/>
          <w:i w:val="false"/>
          <w:color w:val="000000"/>
          <w:sz w:val="22"/>
        </w:rPr>
        <w:t>A device or insignia issued to the manufacturer by the commissioner for affixing to a factory-built structure or system evidencing compliance with the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“Section.” </w:t>
      </w:r>
      <w:r>
        <w:rPr>
          <w:rFonts w:ascii="Times New Roman" w:hAnsi="Times New Roman"/>
          <w:b w:val="false"/>
          <w:i w:val="false"/>
          <w:color w:val="000000"/>
          <w:sz w:val="22"/>
        </w:rPr>
        <w:t>A division of a factory-built structure that must be combined with other sections to form a complete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“Structure.” </w:t>
      </w:r>
      <w:r>
        <w:rPr>
          <w:rFonts w:ascii="Times New Roman" w:hAnsi="Times New Roman"/>
          <w:b w:val="false"/>
          <w:i w:val="false"/>
          <w:color w:val="000000"/>
          <w:sz w:val="22"/>
        </w:rPr>
        <w:t>That which is built or constructed, an edifice or building of any kind, or any piece of work artificially built up or composed of parts joined together in some definite manner except transmission or distribution equipment of public utilities. The word “structure” includes any part of a structure unless the context clearly requires a different meaning.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“Testing agency.” </w:t>
      </w:r>
      <w:r>
        <w:rPr>
          <w:rFonts w:ascii="Times New Roman" w:hAnsi="Times New Roman"/>
          <w:b w:val="false"/>
          <w:i w:val="false"/>
          <w:color w:val="000000"/>
          <w:sz w:val="22"/>
        </w:rPr>
        <w:t>An organization approved by the commissioner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qualified and equipped for the testing, observation, evaluation, or approval of building components, construction, materials, equipment, or systems as regulated by approved standards;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not under the jurisdiction, affiliation, influence, or control of any manufacturer or supplier of any industry;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Makes available a published report in which specific information is included certifying that the equipment and installations listed or labeled have been tested and found acceptable according to approved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“Third-party agency.” </w:t>
      </w:r>
      <w:r>
        <w:rPr>
          <w:rFonts w:ascii="Times New Roman" w:hAnsi="Times New Roman"/>
          <w:b w:val="false"/>
          <w:i w:val="false"/>
          <w:color w:val="000000"/>
          <w:sz w:val="22"/>
        </w:rPr>
        <w:t>Is an approved person or organization, private or public, determined by the state building code commissioner to be qualified to act as an evaluation, inspection, testing, or listing agency, as defined in this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w:t>
      </w:r>
      <w:r>
        <w:rPr>
          <w:rFonts w:ascii="Times New Roman" w:hAnsi="Times New Roman"/>
          <w:b w:val="false"/>
          <w:i w:val="false"/>
          <w:color w:val="000000"/>
          <w:sz w:val="22"/>
        </w:rPr>
        <w:t>A single factory-built structure approved by the state building code commissioner. Units may be combined to form a larger complex structure or may be a combination of sections.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16.610(4)</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This section covers the basic requirements for constructing modular structures and all of the administrative procedures under which the modular program functions including methods of certification approval and manufacturing requirements, inspection and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16.610(5)</w:t>
      </w:r>
      <w:r>
        <w:rPr>
          <w:rFonts w:ascii="Times New Roman" w:hAnsi="Times New Roman"/>
          <w:b w:val="false"/>
          <w:i w:val="false"/>
          <w:color w:val="000000"/>
          <w:sz w:val="22"/>
        </w:rPr>
        <w:t> </w:t>
      </w:r>
      <w:r>
        <w:rPr>
          <w:rFonts w:ascii="Times New Roman" w:hAnsi="Times New Roman"/>
          <w:b w:val="false"/>
          <w:i/>
          <w:color w:val="000000"/>
          <w:sz w:val="22"/>
        </w:rPr>
        <w:t xml:space="preserve">Modular construction requirements. </w:t>
      </w:r>
      <w:r>
        <w:rPr>
          <w:rFonts w:ascii="Times New Roman" w:hAnsi="Times New Roman"/>
          <w:b w:val="false"/>
          <w:i w:val="false"/>
          <w:color w:val="000000"/>
          <w:sz w:val="22"/>
        </w:rPr>
        <w:t>All factory-built structures not designated as a manufactured home, manufactured home add-on or a temporary field construction office shall be constructed to the requirements in Division I, Part 4, Division II, Division III, Division IV, or the alternate method of construction as provided for in Division V, Division VII whenever applicable and Division VIII of the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16.610(6)</w:t>
      </w:r>
      <w:r>
        <w:rPr>
          <w:rFonts w:ascii="Times New Roman" w:hAnsi="Times New Roman"/>
          <w:b w:val="false"/>
          <w:i w:val="false"/>
          <w:color w:val="000000"/>
          <w:sz w:val="22"/>
        </w:rPr>
        <w:t> </w:t>
      </w:r>
      <w:r>
        <w:rPr>
          <w:rFonts w:ascii="Times New Roman" w:hAnsi="Times New Roman"/>
          <w:b w:val="false"/>
          <w:i/>
          <w:color w:val="000000"/>
          <w:sz w:val="22"/>
        </w:rPr>
        <w:t xml:space="preserve">Modular installation requirements. </w:t>
      </w:r>
      <w:r>
        <w:rPr>
          <w:rFonts w:ascii="Times New Roman" w:hAnsi="Times New Roman"/>
          <w:b w:val="false"/>
          <w:i w:val="false"/>
          <w:color w:val="000000"/>
          <w:sz w:val="22"/>
        </w:rPr>
        <w:t>All factory-built structures designated as modular units shall be installed according to the manufacturer’s approved installation drawings and any additional state-approved requirements. All approvals shall be part of the third-party certification agency approval for their respective manufacturer. In addition, all installations shall comply with local building codes for items not included as part of the state approval and local zoning requirements whenever applicable.</w:t>
      </w:r>
    </w:p>
    <w:p>
      <w:pPr>
        <w:spacing w:before="0" w:after="0"/>
        <w:ind w:left="120"/>
        <w:jc w:val="both"/>
      </w:pPr>
      <w:r>
        <w:rPr>
          <w:rFonts w:ascii="Times New Roman" w:hAnsi="Times New Roman"/>
          <w:b w:val="false"/>
          <w:i w:val="false"/>
          <w:color w:val="000000"/>
          <w:sz w:val="22"/>
        </w:rPr>
        <w:t xml:space="preserve">Modular installers shall obtain approval as required by rule </w:t>
      </w:r>
      <w:hyperlink r:id="rId1011">
        <w:r>
          <w:rPr>
            <w:rStyle w:val="Hyperlink"/>
            <w:rFonts w:ascii="Times New Roman" w:hAnsi="Times New Roman"/>
            <w:b w:val="false"/>
            <w:i w:val="false"/>
            <w:color w:val="000000"/>
            <w:sz w:val="22"/>
          </w:rPr>
          <w:t>661—16.622</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xml:space="preserve">Modular installation seals shall be obtained and attached upon completion and the installation certificate shall be completed and filed as per subrule </w:t>
      </w:r>
      <w:hyperlink r:id="rId1012">
        <w:r>
          <w:rPr>
            <w:rStyle w:val="Hyperlink"/>
            <w:rFonts w:ascii="Times New Roman" w:hAnsi="Times New Roman"/>
            <w:b w:val="false"/>
            <w:i w:val="false"/>
            <w:color w:val="000000"/>
            <w:sz w:val="22"/>
          </w:rPr>
          <w:t>16.610(20)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16.610(7)</w:t>
      </w:r>
      <w:r>
        <w:rPr>
          <w:rFonts w:ascii="Times New Roman" w:hAnsi="Times New Roman"/>
          <w:b w:val="false"/>
          <w:i w:val="false"/>
          <w:color w:val="000000"/>
          <w:sz w:val="22"/>
        </w:rPr>
        <w:t> </w:t>
      </w:r>
      <w:r>
        <w:rPr>
          <w:rFonts w:ascii="Times New Roman" w:hAnsi="Times New Roman"/>
          <w:b w:val="false"/>
          <w:i/>
          <w:color w:val="000000"/>
          <w:sz w:val="22"/>
        </w:rPr>
        <w:t xml:space="preserve">Procedures for approval. </w:t>
      </w:r>
      <w:r>
        <w:rPr>
          <w:rFonts w:ascii="Times New Roman" w:hAnsi="Times New Roman"/>
          <w:b w:val="false"/>
          <w:i w:val="false"/>
          <w:color w:val="000000"/>
          <w:sz w:val="22"/>
        </w:rPr>
        <w:t>The method of third-party certification and approval shall be used. The manufacturer shall contract with third-party agencies for third-party approvals and notify the building code commissioner of the intent to manufacture units to be installed in Iowa and the name of the third party or parties to be used.</w:t>
      </w:r>
    </w:p>
    <w:p>
      <w:pPr>
        <w:spacing w:before="0" w:after="0"/>
        <w:ind w:left="120"/>
        <w:jc w:val="both"/>
      </w:pPr>
      <w:r>
        <w:rPr>
          <w:rFonts w:ascii="Times New Roman" w:hAnsi="Times New Roman"/>
          <w:b w:val="false"/>
          <w:i w:val="false"/>
          <w:color w:val="000000"/>
          <w:sz w:val="22"/>
        </w:rPr>
        <w:t>The third-party agency (or agencies) shall also notify the commissioner that they have entered into a contract to perform services with the manufacturer.</w:t>
      </w:r>
    </w:p>
    <w:p>
      <w:pPr>
        <w:spacing w:before="0" w:after="0"/>
        <w:ind w:left="120"/>
        <w:jc w:val="both"/>
      </w:pPr>
      <w:r>
        <w:rPr>
          <w:rFonts w:ascii="Times New Roman" w:hAnsi="Times New Roman"/>
          <w:b w:val="false"/>
          <w:i w:val="false"/>
          <w:color w:val="000000"/>
          <w:sz w:val="22"/>
        </w:rPr>
        <w:t>Third-party approvals are required for plan and design approval, plant facilities approval and a continuing inspection of units during manufacture.</w:t>
      </w:r>
    </w:p>
    <w:p>
      <w:pPr>
        <w:spacing w:before="0" w:after="0"/>
        <w:ind w:left="120"/>
        <w:jc w:val="both"/>
      </w:pPr>
      <w:r>
        <w:rPr>
          <w:rFonts w:ascii="Times New Roman" w:hAnsi="Times New Roman"/>
          <w:b w:val="false"/>
          <w:i w:val="false"/>
          <w:color w:val="000000"/>
          <w:sz w:val="22"/>
        </w:rPr>
        <w:t>The manufacturers shall submit plans to the third-party agency or agencies for review and approval. After the plans, the plant facilities, and an inspection procedure have been approved by the third-party agency or agencies the manufacturer shall submit a compliance certificate on the form supplied by the commissioner for each model or model group. The commissioner will assign an Iowa approval number for those models included in the approval.</w:t>
      </w:r>
    </w:p>
    <w:p>
      <w:pPr>
        <w:spacing w:before="0" w:after="0"/>
        <w:ind w:left="120"/>
        <w:jc w:val="both"/>
      </w:pPr>
      <w:r>
        <w:rPr>
          <w:rFonts w:ascii="Times New Roman" w:hAnsi="Times New Roman"/>
          <w:b w:val="false"/>
          <w:i w:val="false"/>
          <w:color w:val="000000"/>
          <w:sz w:val="22"/>
        </w:rPr>
        <w:t>At the time of production of units for installation in Iowa the manufacturer shall obtain from the commissioner Iowa insignia seals for manufacture and installation, to be attached to the units at the time of manufacture and installation, as well as code compliance and installation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16.610(8)</w:t>
      </w:r>
      <w:r>
        <w:rPr>
          <w:rFonts w:ascii="Times New Roman" w:hAnsi="Times New Roman"/>
          <w:b w:val="false"/>
          <w:i w:val="false"/>
          <w:color w:val="000000"/>
          <w:sz w:val="22"/>
        </w:rPr>
        <w:t> </w:t>
      </w:r>
      <w:r>
        <w:rPr>
          <w:rFonts w:ascii="Times New Roman" w:hAnsi="Times New Roman"/>
          <w:b w:val="false"/>
          <w:i/>
          <w:color w:val="000000"/>
          <w:sz w:val="22"/>
        </w:rPr>
        <w:t xml:space="preserve">Requirements and procedures for obtaining third-party agency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commissioner or the commissioner’s designated representative shall be responsible for approving any person, state or organization who submits an application to the commissioner for approval and whose application is accompanied by written material evidencing that said agency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Capable of discharging without bias the responsibilities assigned by these regulations.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 under the jurisdiction or control of any manufacturer or supplier of any industry.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Professionally competent with independence of judgment to perform the function for which commissioned.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Qualified to submit all findings regarding code compliance in a detailed report to the commissioner.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Willing to be inspected and reviewed by the commissioner for all phases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in considering the information supplied with the application for approval, may limit the agencies’ approval to particular types of factory-built structures, buildings, building systems, components, assemblies or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states wishing to exercise application with this state in order to act in the capacity of an approved third-party agency, may do so provided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state laws for issuing seals or insignia for code compliance are equally effective as those specified in this code.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conditions in “1” are enforced in their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Other states agree to monitoring of this reciprocal agreement by representatives of this state assigned by the commissioner.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Violations of any condition as part of the reciprocal agreement may be deemed just cause for revocation or suspension of this agreement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16.610(9)</w:t>
      </w:r>
      <w:r>
        <w:rPr>
          <w:rFonts w:ascii="Times New Roman" w:hAnsi="Times New Roman"/>
          <w:b w:val="false"/>
          <w:i w:val="false"/>
          <w:color w:val="000000"/>
          <w:sz w:val="22"/>
        </w:rPr>
        <w:t> </w:t>
      </w:r>
      <w:r>
        <w:rPr>
          <w:rFonts w:ascii="Times New Roman" w:hAnsi="Times New Roman"/>
          <w:b w:val="false"/>
          <w:i/>
          <w:color w:val="000000"/>
          <w:sz w:val="22"/>
        </w:rPr>
        <w:t xml:space="preserve">Third-party agency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approval by the state must be on file at each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commissioner when they have contracted with a manufacturer to serve as their third-party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Manufacturer plans and specifications must be approved by the third-party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File of all plans and documents must be maintained at each manufacturing facility and in the third-party agency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Send a report to the commissioner stating that the plans and specifications are in compliance with the Iowa state building code.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Plans and specifications are not necessary for submittal with this report.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list of approved models for each manufacturing facility.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Verify that all engineering documents have been signed by a registered engineer or architect.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Update the report as necessary.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Indicate approval of installation procedures for all of these structures as well as the personnel who will be doing the installation. However, installation of factory-built structures shall be, in addition to provisions of this code, in accordance with any local ordinances which apply. (That is, those construction processes which are not included as part of the state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Notify the manufacturer of plans and specifications approval including model numbers for use in preparing certificates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Inspect manufacturing facilities and review or establish a quality control program and test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Notify the manufacturer of facilities approval for use in preparing certificates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Prepare an inspection manual to be used by the third-party inspectors and the commissioner. This manual shall be on file at each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Report to the state outlining in-plant procedures and include a typical inspection checkoff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Notify the manufacturer when in-plant inspection program is in force for use in preparing certificates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Report each quarter to the state for each manufacturer and submit information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Account for all Iowa seals used by each manufacturer during the quarter.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Manufacturer’s serial number and model number.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Third-party seal number.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Iowa seal number.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portion of the unit which was actually inspected during an in-plant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16.610(10)</w:t>
      </w:r>
      <w:r>
        <w:rPr>
          <w:rFonts w:ascii="Times New Roman" w:hAnsi="Times New Roman"/>
          <w:b w:val="false"/>
          <w:i w:val="false"/>
          <w:color w:val="000000"/>
          <w:sz w:val="22"/>
        </w:rPr>
        <w:t> </w:t>
      </w:r>
      <w:r>
        <w:rPr>
          <w:rFonts w:ascii="Times New Roman" w:hAnsi="Times New Roman"/>
          <w:b w:val="false"/>
          <w:i/>
          <w:color w:val="000000"/>
          <w:sz w:val="22"/>
        </w:rPr>
        <w:t xml:space="preserve">Third-party agency documentation and plan verification. </w:t>
      </w:r>
      <w:r>
        <w:rPr>
          <w:rFonts w:ascii="Times New Roman" w:hAnsi="Times New Roman"/>
          <w:b w:val="false"/>
          <w:i w:val="false"/>
          <w:color w:val="000000"/>
          <w:sz w:val="22"/>
        </w:rPr>
        <w:t>The third-party agency will be responsible for the investigation, evaluation, review of test results, of plans and documents, and each revision thereto submitted to the agency by the manufacturer with which it has a contract for compliance with applicable requirements set forth in this code. Such a review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documentations and plans shall indicate the manufacturer’s name, office address, and manufacturing facility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Manufacturer’s plans shall show all elements relating to specific systems on drawings properly identifiable.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plan which contains material requiring engineering evaluation shall bear the signature and seal of a registered architect or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plans shall also indicate the method of evaluation and inspection for all required on-site testing of each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Plans shall designate all work to be performed on site, including all system connections, equipment and appliances and all work performed within the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Space shall be provided on all sheets of plans near the title box for the approved stamp.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Individual system design or any structural design or method of construction and data shall be in accordance with the Iowa state building code. Plumbing, electrical, heating and mechanical systems constitute individual system designs.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Grade, quality, and identification of all materials shall be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Design calculations and test reports shall be submitted when specified or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Plans shall be drawn to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Plans shall indicate the location of the approved seal and data plate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Copies of approved plans showing third-party agency approval shall be on file at each manufacturing facility or made readily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Review and approval of all installation procedures must conform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Crews performing installation which are under the jurisdiction of the unit manufacturer or the manufacturer’s designee, are approved as competent by the authorized third-party agency.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Copies of the installation manual must be available during installation for use by the commissioner or the commissioner’s representative or by the local building official.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16.610(11)</w:t>
      </w:r>
      <w:r>
        <w:rPr>
          <w:rFonts w:ascii="Times New Roman" w:hAnsi="Times New Roman"/>
          <w:b w:val="false"/>
          <w:i w:val="false"/>
          <w:color w:val="000000"/>
          <w:sz w:val="22"/>
        </w:rPr>
        <w:t> </w:t>
      </w:r>
      <w:r>
        <w:rPr>
          <w:rFonts w:ascii="Times New Roman" w:hAnsi="Times New Roman"/>
          <w:b w:val="false"/>
          <w:i/>
          <w:color w:val="000000"/>
          <w:sz w:val="22"/>
        </w:rPr>
        <w:t xml:space="preserve">Third-party agency plant investigation for quality control. </w:t>
      </w:r>
      <w:r>
        <w:rPr>
          <w:rFonts w:ascii="Times New Roman" w:hAnsi="Times New Roman"/>
          <w:b w:val="false"/>
          <w:i w:val="false"/>
          <w:color w:val="000000"/>
          <w:sz w:val="22"/>
        </w:rPr>
        <w:t>All manufacturing facilities shall be inspected to the performance objectives as stated in the Iowa state building code. These include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of the manufacturer’s quality control manuals or establishing a quality control procedure to ensure code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Implementation of inspection and test procedures which will control the quality of fabrication and workmanship.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Making a complete report to the commissioner that includes certification of all manufacturing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16.610(12)</w:t>
      </w:r>
      <w:r>
        <w:rPr>
          <w:rFonts w:ascii="Times New Roman" w:hAnsi="Times New Roman"/>
          <w:b w:val="false"/>
          <w:i w:val="false"/>
          <w:color w:val="000000"/>
          <w:sz w:val="22"/>
        </w:rPr>
        <w:t> </w:t>
      </w:r>
      <w:r>
        <w:rPr>
          <w:rFonts w:ascii="Times New Roman" w:hAnsi="Times New Roman"/>
          <w:b w:val="false"/>
          <w:i/>
          <w:color w:val="000000"/>
          <w:sz w:val="22"/>
        </w:rPr>
        <w:t xml:space="preserve">Third-party agency in-plant inspections. </w:t>
      </w:r>
      <w:r>
        <w:rPr>
          <w:rFonts w:ascii="Times New Roman" w:hAnsi="Times New Roman"/>
          <w:b w:val="false"/>
          <w:i w:val="false"/>
          <w:color w:val="000000"/>
          <w:sz w:val="22"/>
        </w:rPr>
        <w:t>To ensure compliance with the approved specifications and plans and the Iowa state building code and in conjunction with monitoring each manufacturer’s quality control program, every approved third-party agency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a record of inspections and such records shall be reported to the commissioner every quarter and include the seal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Witness and verify all required testing in accordance with the quality control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Certify that all seals are being attached as required and only after each unit meets the code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Prepare a detailed inspection manual that specifies the third-party agency procedures in making the required inspections and have this manual available for use by the commissioner or the commissioner’s representative when periodic monitoring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One hundred percent inspection is not required, however some part of every unit is required to be inspected. A complete inspection of a typical structural, plumbing, heating and electrical system shall be made each visit to the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16.610(13)</w:t>
      </w:r>
      <w:r>
        <w:rPr>
          <w:rFonts w:ascii="Times New Roman" w:hAnsi="Times New Roman"/>
          <w:b w:val="false"/>
          <w:i w:val="false"/>
          <w:color w:val="000000"/>
          <w:sz w:val="22"/>
        </w:rPr>
        <w:t> </w:t>
      </w:r>
      <w:r>
        <w:rPr>
          <w:rFonts w:ascii="Times New Roman" w:hAnsi="Times New Roman"/>
          <w:b w:val="false"/>
          <w:i/>
          <w:color w:val="000000"/>
          <w:sz w:val="22"/>
        </w:rPr>
        <w:t xml:space="preserve">Reapproval of third-party agencies. </w:t>
      </w:r>
      <w:r>
        <w:rPr>
          <w:rFonts w:ascii="Times New Roman" w:hAnsi="Times New Roman"/>
          <w:b w:val="false"/>
          <w:i w:val="false"/>
          <w:color w:val="000000"/>
          <w:sz w:val="22"/>
        </w:rPr>
        <w:t>Any agency approved by the commissioner or the commissioner’s designated representative must file for reapproval annually. Such application for reapproval may be filed at any time from the forty-fifth day prior to the scheduled annual expiration date of the current approval. The applying third-party agency seeking reapproval shall completely and accurately furnish all pertinent information as is necessary to make current the information previously submitted to the commissioner or the commissioner’s representative as part of its original application for approval and all subsequent applications for reapproval. The application for reapproval shall then become a permanent record of the department administering the provisions of the code. Should there be no change in the status of the applying agency from its original application for approval, an affidavit to that effect shall suffice for consideration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16.610(14)</w:t>
      </w:r>
      <w:r>
        <w:rPr>
          <w:rFonts w:ascii="Times New Roman" w:hAnsi="Times New Roman"/>
          <w:b w:val="false"/>
          <w:i w:val="false"/>
          <w:color w:val="000000"/>
          <w:sz w:val="22"/>
        </w:rPr>
        <w:t> </w:t>
      </w:r>
      <w:r>
        <w:rPr>
          <w:rFonts w:ascii="Times New Roman" w:hAnsi="Times New Roman"/>
          <w:b w:val="false"/>
          <w:i/>
          <w:color w:val="000000"/>
          <w:sz w:val="22"/>
        </w:rPr>
        <w:t xml:space="preserve">Requirements and procedures for modular manufacturers.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manufacturer shall be responsible for all corrective actions required and the contractual agreement that each has with the approved third-party agency shall not diminish this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manufacturer shall notify the building code commissioner that the manufacturer’s facility desires to construct units which are to be installed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Every manufacturer shall contract with an approved third-party agency to perform all duties listed in 5.610(9), 5.610(10), 5.610(11), and 5.610(12). The commissioner will furnish a list of approved third-party agencies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Every manufacturer shall file certificates of compliance with the commissioner for each model or model group, after all third-party reviews are completed. Whenever additional models or changes are proposed, the manufacturer shall file additional certificates of compliance or request that additions be made to existing model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Every manufacturer shall notify the commissioner in writing within 60 days after the effective date of this code, the current Iowa approval(s) number that the manufacturer has been assigned and the models which will be manufactured to these standards. Approvals which have not been reaffirmed within this 60-day period shall be considered to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Every manufacturer shall purchase Iowa seals from the office of the commissioner in accordance with requirements of 5.610(22).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units or sections shall have seals if manufactured after February 1, 1973, and if they are to be installed in Iowa. Regardless of manufactured date, all units being installed in Iowa for the first time shall have a seal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manufacturer shall complete and furnish compliance certificates and installation certificates in accordance with the requirements of </w:t>
      </w:r>
      <w:hyperlink r:id="rId1013">
        <w:r>
          <w:rPr>
            <w:rStyle w:val="Hyperlink"/>
            <w:rFonts w:ascii="Times New Roman" w:hAnsi="Times New Roman"/>
            <w:b w:val="false"/>
            <w:i w:val="false"/>
            <w:color w:val="000000"/>
            <w:sz w:val="22"/>
          </w:rPr>
          <w:t>16.610(19)</w:t>
        </w:r>
      </w:hyperlink>
      <w:r>
        <w:rPr>
          <w:rFonts w:ascii="Times New Roman" w:hAnsi="Times New Roman"/>
          <w:b w:val="false"/>
          <w:i w:val="false"/>
          <w:color w:val="000000"/>
          <w:sz w:val="22"/>
        </w:rPr>
        <w:t xml:space="preserve"> and </w:t>
      </w:r>
      <w:hyperlink r:id="rId1014">
        <w:r>
          <w:rPr>
            <w:rStyle w:val="Hyperlink"/>
            <w:rFonts w:ascii="Times New Roman" w:hAnsi="Times New Roman"/>
            <w:b w:val="false"/>
            <w:i w:val="false"/>
            <w:color w:val="000000"/>
            <w:sz w:val="22"/>
          </w:rPr>
          <w:t>16.610(20)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16.610(15)</w:t>
      </w:r>
      <w:r>
        <w:rPr>
          <w:rFonts w:ascii="Times New Roman" w:hAnsi="Times New Roman"/>
          <w:b w:val="false"/>
          <w:i w:val="false"/>
          <w:color w:val="000000"/>
          <w:sz w:val="22"/>
        </w:rPr>
        <w:t> </w:t>
      </w:r>
      <w:r>
        <w:rPr>
          <w:rFonts w:ascii="Times New Roman" w:hAnsi="Times New Roman"/>
          <w:b w:val="false"/>
          <w:i/>
          <w:color w:val="000000"/>
          <w:sz w:val="22"/>
        </w:rPr>
        <w:t xml:space="preserve">Manufacturer’s data plate for modular units. </w:t>
      </w:r>
      <w:r>
        <w:rPr>
          <w:rFonts w:ascii="Times New Roman" w:hAnsi="Times New Roman"/>
          <w:b w:val="false"/>
          <w:i w:val="false"/>
          <w:color w:val="000000"/>
          <w:sz w:val="22"/>
        </w:rPr>
        <w:t>The following information shall be placed directly or by reference on one or more permanent manufacturer’s data plates in the vicinity of the electrical distribution panel box or in some other designated location that is readily accessible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Manufacturer’s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Serial number of the structure or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Model designation and name of each of the manufacturers of major factory-installed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Wherever applicable, identification of permissible type of gas for appliance and direction for water and drain connections.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Name and date of the standards complied with in construction of this structure or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seal serial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Design loads and special conditions or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Date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Electrical ratings. Instructions and warnings on voltage, phase size and connections of units and grounding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16.610(16)</w:t>
      </w:r>
      <w:r>
        <w:rPr>
          <w:rFonts w:ascii="Times New Roman" w:hAnsi="Times New Roman"/>
          <w:b w:val="false"/>
          <w:i w:val="false"/>
          <w:color w:val="000000"/>
          <w:sz w:val="22"/>
        </w:rPr>
        <w:t> </w:t>
      </w:r>
      <w:r>
        <w:rPr>
          <w:rFonts w:ascii="Times New Roman" w:hAnsi="Times New Roman"/>
          <w:b w:val="false"/>
          <w:i/>
          <w:color w:val="000000"/>
          <w:sz w:val="22"/>
        </w:rPr>
        <w:t xml:space="preserve">Changes and alterations to factory-built structures.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Changes to approved plans, drawings or installation instructions proposed by the manufacturer or third-party agency are to be requested in writing and submitted to the building code commissioner. All work being performed in the manufacturing plant that is affected by these changes will not proceed until written approval is received from the commissioner. Where these changes do not affect code compliance, then approval is permitted when changes are authorized through the third-party agency and said changes are then incorporated into the design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notify the manufacturer and the third-party agency of all amendments, deletions or additions to the code provisions and the commissioner shall allow the manufacturer a reasonable time frame in which to submit a request for a change in plan approval, if required, in order to conform to the code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Basic changes in manufacturing facility locations, company name or address changes, and changes resulting in companies changing ownership or dissolving their business are all to be reported promptly to the commissioner, in writing, generally within a two-week period after said change was made. The manufacturer shall also notify the third-party agency of said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Alterations to factory-built structures pursuant to the construction, plumbing, heat producing, electrical equipment or installation or fire safety in a unit after an Iowa seal has been affixed are all considered to be subject to the same requirements that exist for any structure within the local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shall not constitute an alteration to a factory-built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repairs to approved component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Conversion of listed fuel-burning appliances in accordance with the terms of their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Adjustment and maintenance of equipment installed in the factory-built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Replacement of equipment in kind.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16.610(17)</w:t>
      </w:r>
      <w:r>
        <w:rPr>
          <w:rFonts w:ascii="Times New Roman" w:hAnsi="Times New Roman"/>
          <w:b w:val="false"/>
          <w:i w:val="false"/>
          <w:color w:val="000000"/>
          <w:sz w:val="22"/>
        </w:rPr>
        <w:t> </w:t>
      </w:r>
      <w:r>
        <w:rPr>
          <w:rFonts w:ascii="Times New Roman" w:hAnsi="Times New Roman"/>
          <w:b w:val="false"/>
          <w:i/>
          <w:color w:val="000000"/>
          <w:sz w:val="22"/>
        </w:rPr>
        <w:t xml:space="preserve">Certificate of compliance. </w:t>
      </w:r>
      <w:r>
        <w:rPr>
          <w:rFonts w:ascii="Times New Roman" w:hAnsi="Times New Roman"/>
          <w:b w:val="false"/>
          <w:i w:val="false"/>
          <w:color w:val="000000"/>
          <w:sz w:val="22"/>
        </w:rPr>
        <w:t>The manufacturer shall provide the building code commissioner with a certificate of compliance for each model or model group of the approved modular design. This certification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Model or model group number which will appear on the data plate and compliance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signature of an authorized representative of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third-party agency certifying compliance with the code, for each of the three certifications.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 code compliance certified by the third-party agencies, for the specific model or model group being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16.610(18)</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For all types of structures other than one- and two-family dwellings, there shall be, with the certificate of compliance, an attached statement which sets out the limitations of the structure based on site conditions, type of construction, area, and height limitations. A statement to the effect that the structure should not be used except where it meets these conditions will not be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16.610(19)</w:t>
      </w:r>
      <w:r>
        <w:rPr>
          <w:rFonts w:ascii="Times New Roman" w:hAnsi="Times New Roman"/>
          <w:b w:val="false"/>
          <w:i w:val="false"/>
          <w:color w:val="000000"/>
          <w:sz w:val="22"/>
        </w:rPr>
        <w:t> </w:t>
      </w:r>
      <w:r>
        <w:rPr>
          <w:rFonts w:ascii="Times New Roman" w:hAnsi="Times New Roman"/>
          <w:b w:val="false"/>
          <w:i/>
          <w:color w:val="000000"/>
          <w:sz w:val="22"/>
        </w:rPr>
        <w:t xml:space="preserve">Code compliance and installation certificates. </w:t>
      </w:r>
      <w:r>
        <w:rPr>
          <w:rFonts w:ascii="Times New Roman" w:hAnsi="Times New Roman"/>
          <w:b w:val="false"/>
          <w:i w:val="false"/>
          <w:color w:val="000000"/>
          <w:sz w:val="22"/>
        </w:rPr>
        <w:t xml:space="preserve">Code compliance and installation certificates approved for use are available at the Web site of the building code bureau when seals are purchased pursuant to subrule </w:t>
      </w:r>
      <w:hyperlink r:id="rId1015">
        <w:r>
          <w:rPr>
            <w:rStyle w:val="Hyperlink"/>
            <w:rFonts w:ascii="Times New Roman" w:hAnsi="Times New Roman"/>
            <w:b w:val="false"/>
            <w:i w:val="false"/>
            <w:color w:val="000000"/>
            <w:sz w:val="22"/>
          </w:rPr>
          <w:t>16.610(22)</w:t>
        </w:r>
      </w:hyperlink>
      <w:r>
        <w:rPr>
          <w:rFonts w:ascii="Times New Roman" w:hAnsi="Times New Roman"/>
          <w:b w:val="false"/>
          <w:i w:val="false"/>
          <w:color w:val="000000"/>
          <w:sz w:val="22"/>
        </w:rPr>
        <w:t>. The manufacturer shall complete the certificate and distribute it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shall be returned to:</w:t>
      </w:r>
    </w:p>
    <w:p>
      <w:pPr>
        <w:spacing w:before="0" w:after="0"/>
        <w:ind w:left="120"/>
        <w:jc w:val="both"/>
      </w:pPr>
      <w:r>
        <w:rPr>
          <w:rFonts w:ascii="Times New Roman" w:hAnsi="Times New Roman"/>
          <w:b w:val="false"/>
          <w:i w:val="false"/>
          <w:color w:val="000000"/>
          <w:sz w:val="22"/>
        </w:rPr>
        <w:t>State Building Code Bureau</w:t>
      </w:r>
    </w:p>
    <w:p>
      <w:pPr>
        <w:spacing w:before="0" w:after="0"/>
        <w:ind w:left="120"/>
        <w:jc w:val="both"/>
      </w:pPr>
      <w:r>
        <w:rPr>
          <w:rFonts w:ascii="Times New Roman" w:hAnsi="Times New Roman"/>
          <w:b w:val="false"/>
          <w:i w:val="false"/>
          <w:color w:val="000000"/>
          <w:sz w:val="22"/>
        </w:rPr>
        <w:t>Department of Public Safety</w:t>
      </w:r>
    </w:p>
    <w:p>
      <w:pPr>
        <w:spacing w:before="0" w:after="0"/>
        <w:ind w:left="120"/>
        <w:jc w:val="both"/>
      </w:pPr>
      <w:r>
        <w:rPr>
          <w:rFonts w:ascii="Times New Roman" w:hAnsi="Times New Roman"/>
          <w:b w:val="false"/>
          <w:i w:val="false"/>
          <w:color w:val="000000"/>
          <w:sz w:val="22"/>
        </w:rPr>
        <w:t>215 East Seventh St.</w:t>
      </w:r>
    </w:p>
    <w:p>
      <w:pPr>
        <w:spacing w:before="0" w:after="0"/>
        <w:ind w:left="120"/>
        <w:jc w:val="both"/>
      </w:pPr>
      <w:r>
        <w:rPr>
          <w:rFonts w:ascii="Times New Roman" w:hAnsi="Times New Roman"/>
          <w:b w:val="false"/>
          <w:i w:val="false"/>
          <w:color w:val="000000"/>
          <w:sz w:val="22"/>
        </w:rPr>
        <w:t>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shall be retained for plant records and shall be used to make additional copies if necessary. An additional copy shall accompany other shipping documents carried by the transporter and be available for inspection by any authorized official or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compliance certificate shall be forwarded to the dealer, distributor, or any other person who is required to obtain a local building permit or to oversee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16.610(20)</w:t>
      </w:r>
      <w:r>
        <w:rPr>
          <w:rFonts w:ascii="Times New Roman" w:hAnsi="Times New Roman"/>
          <w:b w:val="false"/>
          <w:i w:val="false"/>
          <w:color w:val="000000"/>
          <w:sz w:val="22"/>
        </w:rPr>
        <w:t> </w:t>
      </w:r>
      <w:r>
        <w:rPr>
          <w:rFonts w:ascii="Times New Roman" w:hAnsi="Times New Roman"/>
          <w:b w:val="false"/>
          <w:i/>
          <w:color w:val="000000"/>
          <w:sz w:val="22"/>
        </w:rPr>
        <w:t xml:space="preserve">Installation certificates. </w:t>
      </w:r>
      <w:r>
        <w:rPr>
          <w:rFonts w:ascii="Times New Roman" w:hAnsi="Times New Roman"/>
          <w:b w:val="false"/>
          <w:i w:val="false"/>
          <w:color w:val="000000"/>
          <w:sz w:val="22"/>
        </w:rPr>
        <w:t xml:space="preserve">The installation certificate portion of the supplied combination certificate (see subrule </w:t>
      </w:r>
      <w:hyperlink r:id="rId1016">
        <w:r>
          <w:rPr>
            <w:rStyle w:val="Hyperlink"/>
            <w:rFonts w:ascii="Times New Roman" w:hAnsi="Times New Roman"/>
            <w:b w:val="false"/>
            <w:i w:val="false"/>
            <w:color w:val="000000"/>
            <w:sz w:val="22"/>
          </w:rPr>
          <w:t>16.610(19)</w:t>
        </w:r>
      </w:hyperlink>
      <w:r>
        <w:rPr>
          <w:rFonts w:ascii="Times New Roman" w:hAnsi="Times New Roman"/>
          <w:b w:val="false"/>
          <w:i w:val="false"/>
          <w:color w:val="000000"/>
          <w:sz w:val="22"/>
        </w:rPr>
        <w:t>) shall be partially completed by the manufacturer at the same time the code compliance certificate is prepared and made part of the documents shipped with the unit and shall be completed by the local building official or the installer.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building permit is required, a copy of the code compliance certificate shall be presented to the local building official at the time application for a permit is made. The building official shall sign the certificate and send a copy to the commissioner at the address designated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building permit is not required, the code compliance certificate shall be signed by the installer and forwarded to the commissioner at the address designated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16.610(21)</w:t>
      </w:r>
      <w:r>
        <w:rPr>
          <w:rFonts w:ascii="Times New Roman" w:hAnsi="Times New Roman"/>
          <w:b w:val="false"/>
          <w:i w:val="false"/>
          <w:color w:val="000000"/>
          <w:sz w:val="22"/>
        </w:rPr>
        <w:t> </w:t>
      </w:r>
      <w:r>
        <w:rPr>
          <w:rFonts w:ascii="Times New Roman" w:hAnsi="Times New Roman"/>
          <w:b w:val="false"/>
          <w:i/>
          <w:color w:val="000000"/>
          <w:sz w:val="22"/>
        </w:rPr>
        <w:t xml:space="preserve">Certification seals. </w:t>
      </w:r>
      <w:r>
        <w:rPr>
          <w:rFonts w:ascii="Times New Roman" w:hAnsi="Times New Roman"/>
          <w:b w:val="false"/>
          <w:i w:val="false"/>
          <w:color w:val="000000"/>
          <w:sz w:val="22"/>
        </w:rPr>
        <w:t>There shall be two seals attached to every factory-built structure which is installed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module, unit, section, or component shall have a state seal securely affixed at the manufacturing facility to show that the manufactured unit is in compliance with the code. When components and systems are included within a module, section or unit and have been approved by the third-party agency to be part of that module, section or unit, only one seal is required for the module, section, or unit. A series of panels which make up the final unit when assembled at the site, and where approved in that manner, require only one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completed unit when installed at the final site shall have an installation seal attached to show that the installation is in compliance with the requirements of this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16.610(22)</w:t>
      </w:r>
      <w:r>
        <w:rPr>
          <w:rFonts w:ascii="Times New Roman" w:hAnsi="Times New Roman"/>
          <w:b w:val="false"/>
          <w:i w:val="false"/>
          <w:color w:val="000000"/>
          <w:sz w:val="22"/>
        </w:rPr>
        <w:t> </w:t>
      </w:r>
      <w:r>
        <w:rPr>
          <w:rFonts w:ascii="Times New Roman" w:hAnsi="Times New Roman"/>
          <w:b w:val="false"/>
          <w:i/>
          <w:color w:val="000000"/>
          <w:sz w:val="22"/>
        </w:rPr>
        <w:t xml:space="preserve">Seals.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Seal issuance. </w:t>
      </w:r>
      <w:r>
        <w:rPr>
          <w:rFonts w:ascii="Times New Roman" w:hAnsi="Times New Roman"/>
          <w:b w:val="false"/>
          <w:i w:val="false"/>
          <w:color w:val="000000"/>
          <w:sz w:val="22"/>
        </w:rPr>
        <w:t>The state seal shall be issued by the state building code commissioner upon application and after approval of the plans and manufacturing procedures has been certified by the third-party agency evidencing compliance with this code. Applications for seals shall be made to the commissioner on the supplied form and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of seals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model or system approval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Reference to approval of manufacturing procedures and third-party agency or agencies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by the applicant that consent is given for inspection and investigation at all reasonable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Appicable seal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Seal reporting. </w:t>
      </w:r>
      <w:r>
        <w:rPr>
          <w:rFonts w:ascii="Times New Roman" w:hAnsi="Times New Roman"/>
          <w:b w:val="false"/>
          <w:i w:val="false"/>
          <w:color w:val="000000"/>
          <w:sz w:val="22"/>
        </w:rPr>
        <w:t>Manufacturers shall notify the commissioner monthly of the use of seals by the manufacturers’ facilities. This information shall be on a form approved by the commissioner and shall contain adequate information to determine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Serial number of the unit on which the seal was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and model of the unit on which the seal was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sections that comprise the finished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Location to which the unit was shipped.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16.610(23)</w:t>
      </w:r>
      <w:r>
        <w:rPr>
          <w:rFonts w:ascii="Times New Roman" w:hAnsi="Times New Roman"/>
          <w:b w:val="false"/>
          <w:i w:val="false"/>
          <w:color w:val="000000"/>
          <w:sz w:val="22"/>
        </w:rPr>
        <w:t> </w:t>
      </w:r>
      <w:r>
        <w:rPr>
          <w:rFonts w:ascii="Times New Roman" w:hAnsi="Times New Roman"/>
          <w:b w:val="false"/>
          <w:i/>
          <w:color w:val="000000"/>
          <w:sz w:val="22"/>
        </w:rPr>
        <w:t xml:space="preserve">Number of seals required. </w:t>
      </w:r>
      <w:r>
        <w:rPr>
          <w:rFonts w:ascii="Times New Roman" w:hAnsi="Times New Roman"/>
          <w:b w:val="false"/>
          <w:i w:val="false"/>
          <w:color w:val="000000"/>
          <w:sz w:val="22"/>
        </w:rPr>
        <w:t>Each modular building shall have a seal attached to every section or unit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16.610(24)</w:t>
      </w:r>
      <w:r>
        <w:rPr>
          <w:rFonts w:ascii="Times New Roman" w:hAnsi="Times New Roman"/>
          <w:b w:val="false"/>
          <w:i w:val="false"/>
          <w:color w:val="000000"/>
          <w:sz w:val="22"/>
        </w:rPr>
        <w:t> </w:t>
      </w:r>
      <w:r>
        <w:rPr>
          <w:rFonts w:ascii="Times New Roman" w:hAnsi="Times New Roman"/>
          <w:b w:val="false"/>
          <w:i/>
          <w:color w:val="000000"/>
          <w:sz w:val="22"/>
        </w:rPr>
        <w:t xml:space="preserve">Seal placement on modular units. </w:t>
      </w:r>
      <w:r>
        <w:rPr>
          <w:rFonts w:ascii="Times New Roman" w:hAnsi="Times New Roman"/>
          <w:b w:val="false"/>
          <w:i w:val="false"/>
          <w:color w:val="000000"/>
          <w:sz w:val="22"/>
        </w:rPr>
        <w:t>Every seal shall be assigned and securely affixed to a specific section or unit. Assigned seals are not transferable and are void when not affixed as assigned. All seals not properly affixed shall be returned to or may be confiscated by the commissioner. The seal shall remain the property of the commissioner in the event of violation of the conditions of approval. Every seal shall be placed on and affixed to each section or unit in a readily visible location within the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16.610(25)</w:t>
      </w:r>
      <w:r>
        <w:rPr>
          <w:rFonts w:ascii="Times New Roman" w:hAnsi="Times New Roman"/>
          <w:b w:val="false"/>
          <w:i w:val="false"/>
          <w:color w:val="000000"/>
          <w:sz w:val="22"/>
        </w:rPr>
        <w:t> </w:t>
      </w:r>
      <w:r>
        <w:rPr>
          <w:rFonts w:ascii="Times New Roman" w:hAnsi="Times New Roman"/>
          <w:b w:val="false"/>
          <w:i/>
          <w:color w:val="000000"/>
          <w:sz w:val="22"/>
        </w:rPr>
        <w:t xml:space="preserve">Denial and repossession of seals. </w:t>
      </w:r>
      <w:r>
        <w:rPr>
          <w:rFonts w:ascii="Times New Roman" w:hAnsi="Times New Roman"/>
          <w:b w:val="false"/>
          <w:i w:val="false"/>
          <w:color w:val="000000"/>
          <w:sz w:val="22"/>
        </w:rPr>
        <w:t>Should investigation or inspection reveal that a manufacturer is not constructing modular units in accordance with the plans approved by the third-party agency, and such manufacturer, after having been served with a notice setting forth in what respect the provisions of these rules and the code have been violated, continues to manufacture units in violation of these rules and the code, applications for new seals shall be denied and the seals previously issued shall be confiscated. Upon satisfactory proof of compliance such manufacturer may resubmit an application for seals.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16.610(26)</w:t>
      </w:r>
      <w:r>
        <w:rPr>
          <w:rFonts w:ascii="Times New Roman" w:hAnsi="Times New Roman"/>
          <w:b w:val="false"/>
          <w:i w:val="false"/>
          <w:color w:val="000000"/>
          <w:sz w:val="22"/>
        </w:rPr>
        <w:t> </w:t>
      </w:r>
      <w:r>
        <w:rPr>
          <w:rFonts w:ascii="Times New Roman" w:hAnsi="Times New Roman"/>
          <w:b w:val="false"/>
          <w:i/>
          <w:color w:val="000000"/>
          <w:sz w:val="22"/>
        </w:rPr>
        <w:t xml:space="preserve">Seal removal. </w:t>
      </w:r>
      <w:r>
        <w:rPr>
          <w:rFonts w:ascii="Times New Roman" w:hAnsi="Times New Roman"/>
          <w:b w:val="false"/>
          <w:i w:val="false"/>
          <w:color w:val="000000"/>
          <w:sz w:val="22"/>
        </w:rPr>
        <w:t>In the event that any unit bearing the seal is found to be in violation of the code, the commissioner may remove the seal (after furnishing the owner or the owner’s agent with a written statement of such violations). No new seals shall be issued until proof of corrections has been submitted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16.610(27)</w:t>
      </w:r>
      <w:r>
        <w:rPr>
          <w:rFonts w:ascii="Times New Roman" w:hAnsi="Times New Roman"/>
          <w:b w:val="false"/>
          <w:i w:val="false"/>
          <w:color w:val="000000"/>
          <w:sz w:val="22"/>
        </w:rPr>
        <w:t> </w:t>
      </w:r>
      <w:r>
        <w:rPr>
          <w:rFonts w:ascii="Times New Roman" w:hAnsi="Times New Roman"/>
          <w:b w:val="false"/>
          <w:i/>
          <w:color w:val="000000"/>
          <w:sz w:val="22"/>
        </w:rPr>
        <w:t xml:space="preserve">Lost or damaged seals. </w:t>
      </w:r>
      <w:r>
        <w:rPr>
          <w:rFonts w:ascii="Times New Roman" w:hAnsi="Times New Roman"/>
          <w:b w:val="false"/>
          <w:i w:val="false"/>
          <w:color w:val="000000"/>
          <w:sz w:val="22"/>
        </w:rPr>
        <w:t>When or if a seal has been lost or damaged, the commissioner shall be notified immediately in writing by the manufacturer. The manufacturer shall identify the unit serial number, and when possible, the seal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seals that are damaged shall be promptly returned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Lost and damaged seals shall be replaced by the commissioner with a new seal upon payment of the seal fee as provided in this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16.610(28)</w:t>
      </w:r>
      <w:r>
        <w:rPr>
          <w:rFonts w:ascii="Times New Roman" w:hAnsi="Times New Roman"/>
          <w:b w:val="false"/>
          <w:i w:val="false"/>
          <w:color w:val="000000"/>
          <w:sz w:val="22"/>
        </w:rPr>
        <w:t> </w:t>
      </w:r>
      <w:r>
        <w:rPr>
          <w:rFonts w:ascii="Times New Roman" w:hAnsi="Times New Roman"/>
          <w:b w:val="false"/>
          <w:i/>
          <w:color w:val="000000"/>
          <w:sz w:val="22"/>
        </w:rPr>
        <w:t xml:space="preserve">Return of seals. </w:t>
      </w:r>
      <w:r>
        <w:rPr>
          <w:rFonts w:ascii="Times New Roman" w:hAnsi="Times New Roman"/>
          <w:b w:val="false"/>
          <w:i w:val="false"/>
          <w:color w:val="000000"/>
          <w:sz w:val="22"/>
        </w:rPr>
        <w:t>When a manufacturer discontinues production of a unit carrying plan approval, the manufacturer shall within ten days advise the commissioner of the date of such discontinuance and either return all seals allocated for such discontinued unit or assign said seals to other approved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16.610(29)</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of remittance. </w:t>
      </w:r>
      <w:r>
        <w:rPr>
          <w:rFonts w:ascii="Times New Roman" w:hAnsi="Times New Roman"/>
          <w:b w:val="false"/>
          <w:i w:val="false"/>
          <w:color w:val="000000"/>
          <w:sz w:val="22"/>
        </w:rPr>
        <w:t>All remittances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form of checks or money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Made payable to Iowa Department of Public Safety;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Addressed to:</w:t>
      </w:r>
    </w:p>
    <w:p>
      <w:pPr>
        <w:spacing w:before="0" w:after="0"/>
        <w:ind w:left="120"/>
        <w:jc w:val="both"/>
      </w:pPr>
      <w:r>
        <w:rPr>
          <w:rFonts w:ascii="Times New Roman" w:hAnsi="Times New Roman"/>
          <w:b w:val="false"/>
          <w:i w:val="false"/>
          <w:color w:val="000000"/>
          <w:sz w:val="22"/>
        </w:rPr>
        <w:t>State Building Code Bureau</w:t>
      </w:r>
    </w:p>
    <w:p>
      <w:pPr>
        <w:spacing w:before="0" w:after="0"/>
        <w:ind w:left="120"/>
        <w:jc w:val="both"/>
      </w:pPr>
      <w:r>
        <w:rPr>
          <w:rFonts w:ascii="Times New Roman" w:hAnsi="Times New Roman"/>
          <w:b w:val="false"/>
          <w:i w:val="false"/>
          <w:color w:val="000000"/>
          <w:sz w:val="22"/>
        </w:rPr>
        <w:t>Department of Public Safety</w:t>
      </w:r>
    </w:p>
    <w:p>
      <w:pPr>
        <w:spacing w:before="0" w:after="0"/>
        <w:ind w:left="120"/>
        <w:jc w:val="both"/>
      </w:pPr>
      <w:r>
        <w:rPr>
          <w:rFonts w:ascii="Times New Roman" w:hAnsi="Times New Roman"/>
          <w:b w:val="false"/>
          <w:i w:val="false"/>
          <w:color w:val="000000"/>
          <w:sz w:val="22"/>
        </w:rPr>
        <w:t>215 East Seventh St.</w:t>
      </w:r>
    </w:p>
    <w:p>
      <w:pPr>
        <w:spacing w:before="0" w:after="0"/>
        <w:ind w:left="120"/>
        <w:jc w:val="both"/>
      </w:pPr>
      <w:r>
        <w:rPr>
          <w:rFonts w:ascii="Times New Roman" w:hAnsi="Times New Roman"/>
          <w:b w:val="false"/>
          <w:i w:val="false"/>
          <w:color w:val="000000"/>
          <w:sz w:val="22"/>
        </w:rPr>
        <w:t>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Seal fees. </w:t>
      </w:r>
    </w:p>
    <w:tbl>
      <w:tblPr>
        <w:tblW w:w="5000" w:type="pct"/>
        <w:tblCellSpacing w:w="0" w:type="auto"/>
        <w:tblBorders>
          <w:top w:val="none"/>
          <w:left w:val="none"/>
          <w:bottom w:val="none"/>
          <w:right w:val="none"/>
          <w:insideH w:val="none"/>
          <w:insideV w:val="none"/>
        </w:tblBorders>
        <w:tblLayout w:type="fixed"/>
      </w:tblPr>
      <w:tblGrid>
        <w:gridCol w:w="6343"/>
        <w:gridCol w:w="4846"/>
      </w:tblGrid>
      <w:tr>
        <w:trPr>
          <w:trHeight w:val="255" w:hRule="atLeast"/>
        </w:trPr>
        <w:tc>
          <w:tcPr>
            <w:tcW w:w="6343"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Modular code compliance seals</w:t>
            </w:r>
          </w:p>
        </w:tc>
        <w:tc>
          <w:tcPr>
            <w:tcW w:w="48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$30 per seal</w:t>
            </w:r>
          </w:p>
        </w:tc>
      </w:tr>
      <w:tr>
        <w:trPr>
          <w:trHeight w:val="255" w:hRule="atLeast"/>
        </w:trPr>
        <w:tc>
          <w:tcPr>
            <w:tcW w:w="6343"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Modular installation seals</w:t>
            </w:r>
          </w:p>
        </w:tc>
        <w:tc>
          <w:tcPr>
            <w:tcW w:w="48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 per seal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fees. </w:t>
      </w:r>
      <w:r>
        <w:rPr>
          <w:rFonts w:ascii="Times New Roman" w:hAnsi="Times New Roman"/>
          <w:b w:val="false"/>
          <w:i w:val="false"/>
          <w:color w:val="000000"/>
          <w:sz w:val="22"/>
        </w:rPr>
        <w:t>A fee equal to the direct expense shall be charged for all other services furnished by the commissioner which are not direct administrative duties of the commissioner’s office, including but not limited to obtaining consultants for review and evaluation of applications or obtaining reviews from the national code writing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16.610(30)</w:t>
      </w:r>
      <w:r>
        <w:rPr>
          <w:rFonts w:ascii="Times New Roman" w:hAnsi="Times New Roman"/>
          <w:b w:val="false"/>
          <w:i w:val="false"/>
          <w:color w:val="000000"/>
          <w:sz w:val="22"/>
        </w:rPr>
        <w:t> </w:t>
      </w:r>
      <w:r>
        <w:rPr>
          <w:rFonts w:ascii="Times New Roman" w:hAnsi="Times New Roman"/>
          <w:b w:val="false"/>
          <w:i/>
          <w:color w:val="000000"/>
          <w:sz w:val="22"/>
        </w:rPr>
        <w:t xml:space="preserve">Local issuance of building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issuance of building permits and occupancy permits shall be in accordance with local ordinances and Iowa Code sections </w:t>
      </w:r>
      <w:hyperlink r:id="rId1017">
        <w:r>
          <w:rPr>
            <w:rStyle w:val="Hyperlink"/>
            <w:rFonts w:ascii="Times New Roman" w:hAnsi="Times New Roman"/>
            <w:b w:val="false"/>
            <w:i w:val="false"/>
            <w:color w:val="000000"/>
            <w:sz w:val="22"/>
          </w:rPr>
          <w:t>103A.19</w:t>
        </w:r>
      </w:hyperlink>
      <w:r>
        <w:rPr>
          <w:rFonts w:ascii="Times New Roman" w:hAnsi="Times New Roman"/>
          <w:b w:val="false"/>
          <w:i w:val="false"/>
          <w:color w:val="000000"/>
          <w:sz w:val="22"/>
        </w:rPr>
        <w:t xml:space="preserve"> and </w:t>
      </w:r>
      <w:hyperlink r:id="rId1018">
        <w:r>
          <w:rPr>
            <w:rStyle w:val="Hyperlink"/>
            <w:rFonts w:ascii="Times New Roman" w:hAnsi="Times New Roman"/>
            <w:b w:val="false"/>
            <w:i w:val="false"/>
            <w:color w:val="000000"/>
            <w:sz w:val="22"/>
          </w:rPr>
          <w:t>103A.20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Local building codes and regulations shall apply to all parts of any project which are not included in the state approval of either the manufactured structure or the installation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or the state building code exempts any factory-built structure from the requirements of local zoning or site condition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16.610(31)</w:t>
      </w:r>
      <w:r>
        <w:rPr>
          <w:rFonts w:ascii="Times New Roman" w:hAnsi="Times New Roman"/>
          <w:b w:val="false"/>
          <w:i w:val="false"/>
          <w:color w:val="000000"/>
          <w:sz w:val="22"/>
        </w:rPr>
        <w:t> </w:t>
      </w:r>
      <w:r>
        <w:rPr>
          <w:rFonts w:ascii="Times New Roman" w:hAnsi="Times New Roman"/>
          <w:b w:val="false"/>
          <w:i/>
          <w:color w:val="000000"/>
          <w:sz w:val="22"/>
        </w:rPr>
        <w:t xml:space="preserve">Noncompliance to code provisions. </w:t>
      </w:r>
      <w:r>
        <w:rPr>
          <w:rFonts w:ascii="Times New Roman" w:hAnsi="Times New Roman"/>
          <w:b w:val="false"/>
          <w:i w:val="false"/>
          <w:color w:val="000000"/>
          <w:sz w:val="22"/>
        </w:rPr>
        <w:t>Any noncompliance or unauthorized deviation with the provisions of this code from the approved plans or production procedures shall be just cause for the revocation of the plan approval and the return of the seals.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661—16.611</w:t>
      </w:r>
      <w:r>
        <w:rPr>
          <w:rFonts w:ascii="Times New Roman" w:hAnsi="Times New Roman"/>
          <w:b w:val="false"/>
          <w:i w:val="false"/>
          <w:color w:val="000000"/>
          <w:sz w:val="22"/>
        </w:rPr>
        <w:t xml:space="preserve"> to </w:t>
      </w:r>
      <w:r>
        <w:rPr>
          <w:rFonts w:ascii="Times New Roman" w:hAnsi="Times New Roman"/>
          <w:b/>
          <w:i w:val="false"/>
          <w:color w:val="000000"/>
          <w:sz w:val="22"/>
        </w:rPr>
        <w:t>16.619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2—MANUFACTURED HOUSING</w:t>
      </w:r>
    </w:p>
    <w:p>
      <w:pPr>
        <w:spacing w:before="0" w:after="0"/>
        <w:ind w:left="120"/>
        <w:jc w:val="both"/>
      </w:pPr>
      <w:r>
        <w:rPr>
          <w:rFonts w:ascii="Times New Roman" w:hAnsi="Times New Roman"/>
          <w:b/>
          <w:i w:val="false"/>
          <w:color w:val="000000"/>
          <w:sz w:val="22"/>
        </w:rPr>
        <w:t>661—16.620</w:t>
      </w:r>
      <w:r>
        <w:rPr>
          <w:rFonts w:ascii="Times New Roman" w:hAnsi="Times New Roman"/>
          <w:b/>
          <w:i w:val="false"/>
          <w:color w:val="000000"/>
          <w:sz w:val="22"/>
        </w:rPr>
        <w:t xml:space="preserve">(103A) </w:t>
      </w:r>
      <w:r>
        <w:rPr>
          <w:rFonts w:ascii="Times New Roman" w:hAnsi="Times New Roman"/>
          <w:b/>
          <w:i w:val="false"/>
          <w:color w:val="000000"/>
          <w:sz w:val="22"/>
        </w:rPr>
        <w:t xml:space="preserve">Manufactured home construction. </w:t>
      </w:r>
      <w:r>
        <w:rPr>
          <w:rFonts w:ascii="Times New Roman" w:hAnsi="Times New Roman"/>
          <w:b w:val="false"/>
          <w:i w:val="false"/>
          <w:color w:val="000000"/>
          <w:sz w:val="22"/>
        </w:rPr>
        <w:t>(Previously called mobile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16.620(1)</w:t>
      </w:r>
      <w:r>
        <w:rPr>
          <w:rFonts w:ascii="Times New Roman" w:hAnsi="Times New Roman"/>
          <w:b w:val="false"/>
          <w:i w:val="false"/>
          <w:color w:val="000000"/>
          <w:sz w:val="22"/>
        </w:rPr>
        <w:t> </w:t>
      </w:r>
      <w:r>
        <w:rPr>
          <w:rFonts w:ascii="Times New Roman" w:hAnsi="Times New Roman"/>
          <w:b w:val="false"/>
          <w:i/>
          <w:color w:val="000000"/>
          <w:sz w:val="22"/>
        </w:rPr>
        <w:t xml:space="preserve">Authority to promulgate rules. </w:t>
      </w:r>
      <w:r>
        <w:rPr>
          <w:rFonts w:ascii="Times New Roman" w:hAnsi="Times New Roman"/>
          <w:b w:val="false"/>
          <w:i w:val="false"/>
          <w:color w:val="000000"/>
          <w:sz w:val="22"/>
        </w:rPr>
        <w:t>Pursuant to Public Law 93-383, Section 604, of the National Manufactured Home Construction and Safety Act of 1974, specified in 42 U.S.C. 5403 and signed into law on August 22, 1974, the authority to promulgate rules and regulations in order to establish federal manufactured home construction standards and procedures of enforcement were established by Congress and subsequent provisions for their implementation were so granted to the United States Department of Housing and Urban Development (HUD). Title VI of this Act authorizes the secretary of HUD to promulgate the federal standards and to issue the rules and regulations to ensure adequate administration and enforcement of such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16.620(2)</w:t>
      </w:r>
      <w:r>
        <w:rPr>
          <w:rFonts w:ascii="Times New Roman" w:hAnsi="Times New Roman"/>
          <w:b w:val="false"/>
          <w:i w:val="false"/>
          <w:color w:val="000000"/>
          <w:sz w:val="22"/>
        </w:rPr>
        <w:t> </w:t>
      </w:r>
      <w:r>
        <w:rPr>
          <w:rFonts w:ascii="Times New Roman" w:hAnsi="Times New Roman"/>
          <w:b w:val="false"/>
          <w:i/>
          <w:color w:val="000000"/>
          <w:sz w:val="22"/>
        </w:rPr>
        <w:t xml:space="preserve">Scope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Provisions contained within Part 2 shall apply to all factory-built structures defined as a “manufactured home” in subrule </w:t>
      </w:r>
      <w:hyperlink r:id="rId1019">
        <w:r>
          <w:rPr>
            <w:rStyle w:val="Hyperlink"/>
            <w:rFonts w:ascii="Times New Roman" w:hAnsi="Times New Roman"/>
            <w:b w:val="false"/>
            <w:i w:val="false"/>
            <w:color w:val="000000"/>
            <w:sz w:val="22"/>
          </w:rPr>
          <w:t>16.620(4)</w:t>
        </w:r>
      </w:hyperlink>
      <w:r>
        <w:rPr>
          <w:rFonts w:ascii="Times New Roman" w:hAnsi="Times New Roman"/>
          <w:b w:val="false"/>
          <w:i w:val="false"/>
          <w:color w:val="000000"/>
          <w:sz w:val="22"/>
        </w:rPr>
        <w:t xml:space="preserve"> of Part 2. These regulations shall govern manufactured homes that enter the first stage of production on or after June 15, 1976, and manufactured homes that entered the first stage of production prior to June 15, 1976, to which HUD (Department of Housing and Urban Development) labels were affixed. These provisions supersede all local, state, or other governmental regulations for manufactured home standards and are applicable for every manufactured home unit newly manufactured and offered for sale in the United States and its governing territories. These provisions do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Factory-built structures which comply with the requirements of Division VI, Part 1 of the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Manufactured homes manufactured for installation in the state of Iowa on or after February 1, 1973, and prior to June 15, 1976.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Construction of multifamily manufactured homes, manufactured home add-on units, and temporary field construction offices will be covered by the provisions of Division VI, Part 2, however, the administration and the enforcement of the rules and regulations will apply as specified in Division VI, Part 1 for modular structures. These units will not bear a seal issued by the Department of Housing and Urban Development, but will bear an Iowa seal and be governed by all seal provisions outlined accordingly in Division VI, Part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16.620(3)</w:t>
      </w:r>
      <w:r>
        <w:rPr>
          <w:rFonts w:ascii="Times New Roman" w:hAnsi="Times New Roman"/>
          <w:b w:val="false"/>
          <w:i w:val="false"/>
          <w:color w:val="000000"/>
          <w:sz w:val="22"/>
        </w:rPr>
        <w:t> </w:t>
      </w:r>
      <w:r>
        <w:rPr>
          <w:rFonts w:ascii="Times New Roman" w:hAnsi="Times New Roman"/>
          <w:b w:val="false"/>
          <w:i/>
          <w:color w:val="000000"/>
          <w:sz w:val="22"/>
        </w:rPr>
        <w:t xml:space="preserve">Manufacture of units prior to June 15, 1976. </w:t>
      </w:r>
      <w:r>
        <w:rPr>
          <w:rFonts w:ascii="Times New Roman" w:hAnsi="Times New Roman"/>
          <w:b w:val="false"/>
          <w:i w:val="false"/>
          <w:color w:val="000000"/>
          <w:sz w:val="22"/>
        </w:rPr>
        <w:t>Manufactured home units, add-on units, multifamily manufactured homes and temporary field construction offices that were manufactured for installation in Iowa prior to June 15, 1976, which established the effective date of the HUD standard, shall have been constructed to the standards of manufactured homes of the Iowa state building code which was in effect at the time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16.620(4)</w:t>
      </w:r>
      <w:r>
        <w:rPr>
          <w:rFonts w:ascii="Times New Roman" w:hAnsi="Times New Roman"/>
          <w:b w:val="false"/>
          <w:i w:val="false"/>
          <w:color w:val="000000"/>
          <w:sz w:val="22"/>
        </w:rPr>
        <w:t> </w:t>
      </w:r>
      <w:r>
        <w:rPr>
          <w:rFonts w:ascii="Times New Roman" w:hAnsi="Times New Roman"/>
          <w:b w:val="false"/>
          <w:i/>
          <w:color w:val="000000"/>
          <w:sz w:val="22"/>
        </w:rPr>
        <w:t xml:space="preserve">Definitions and terms. </w:t>
      </w:r>
      <w:r>
        <w:rPr>
          <w:rFonts w:ascii="Times New Roman" w:hAnsi="Times New Roman"/>
          <w:b w:val="false"/>
          <w:i w:val="false"/>
          <w:color w:val="000000"/>
          <w:sz w:val="22"/>
        </w:rPr>
        <w:t xml:space="preserve">Terms and definitions for purposes of clarification when used in Part 2. (See also subrule </w:t>
      </w:r>
      <w:hyperlink r:id="rId1020">
        <w:r>
          <w:rPr>
            <w:rStyle w:val="Hyperlink"/>
            <w:rFonts w:ascii="Times New Roman" w:hAnsi="Times New Roman"/>
            <w:b w:val="false"/>
            <w:i w:val="false"/>
            <w:color w:val="000000"/>
            <w:sz w:val="22"/>
          </w:rPr>
          <w:t>16.610(3)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“Anchoring equipment.” </w:t>
      </w:r>
      <w:r>
        <w:rPr>
          <w:rFonts w:ascii="Times New Roman" w:hAnsi="Times New Roman"/>
          <w:b w:val="false"/>
          <w:i w:val="false"/>
          <w:color w:val="000000"/>
          <w:sz w:val="22"/>
        </w:rPr>
        <w:t>Straps, cables, turnbuckles, clamps, clips, and other fasteners including tensioning devices, which are used with ties to secure a manufactured home to ground anchors.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“Anchoring system.” </w:t>
      </w:r>
      <w:r>
        <w:rPr>
          <w:rFonts w:ascii="Times New Roman" w:hAnsi="Times New Roman"/>
          <w:b w:val="false"/>
          <w:i w:val="false"/>
          <w:color w:val="000000"/>
          <w:sz w:val="22"/>
        </w:rPr>
        <w:t>A combination of ties, anchoring equipment, and ground anchors that will, when properly designed and installed, resist overturning and lateral movement of the manufactured home from wind forces.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installer.” </w:t>
      </w:r>
      <w:r>
        <w:rPr>
          <w:rFonts w:ascii="Times New Roman" w:hAnsi="Times New Roman"/>
          <w:b w:val="false"/>
          <w:i w:val="false"/>
          <w:color w:val="000000"/>
          <w:sz w:val="22"/>
        </w:rPr>
        <w:t>Approval by the commissioner or the commissioner’s designated representative of a person, dealer, agency or organization, qualified to inspect, or install ground anchoring and support systems for manufactured homes or other manufactured structures, who installs units, for others, at a site of occupancy by attaching support and anchoring systems, and is familiar with and has agreed to comply with these installation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installation.” </w:t>
      </w:r>
      <w:r>
        <w:rPr>
          <w:rFonts w:ascii="Times New Roman" w:hAnsi="Times New Roman"/>
          <w:b w:val="false"/>
          <w:i w:val="false"/>
          <w:color w:val="000000"/>
          <w:sz w:val="22"/>
        </w:rPr>
        <w:t xml:space="preserve">The certificate provided by the installer to both the commissioner and the owner which warrants that the installation system complies with these rules. When an installer installs only the support system or anchorage system, an installation certificate shall also be completed and copies distributed accordingly for each installation and with the applicable information completed on the certificate pertinent to that type of installation (see subrule </w:t>
      </w:r>
      <w:hyperlink r:id="rId1021">
        <w:r>
          <w:rPr>
            <w:rStyle w:val="Hyperlink"/>
            <w:rFonts w:ascii="Times New Roman" w:hAnsi="Times New Roman"/>
            <w:b w:val="false"/>
            <w:i w:val="false"/>
            <w:color w:val="000000"/>
            <w:sz w:val="22"/>
          </w:rPr>
          <w:t>16.623(5)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“DAPIA.” </w:t>
      </w:r>
      <w:r>
        <w:rPr>
          <w:rFonts w:ascii="Times New Roman" w:hAnsi="Times New Roman"/>
          <w:b w:val="false"/>
          <w:i w:val="false"/>
          <w:color w:val="000000"/>
          <w:sz w:val="22"/>
        </w:rPr>
        <w:t>A design inspection agency approved by HUD to perform in-plant design reviews on all drawings and specifications in order to provide compliance to the HUD standard for manufactured home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“Diagonal tie (frame tie).” </w:t>
      </w:r>
      <w:r>
        <w:rPr>
          <w:rFonts w:ascii="Times New Roman" w:hAnsi="Times New Roman"/>
          <w:b w:val="false"/>
          <w:i w:val="false"/>
          <w:color w:val="000000"/>
          <w:sz w:val="22"/>
        </w:rPr>
        <w:t>A tie intended primarily to resist horizontal or shear forces and which may secondarily resist vertical, uplift, and overturning forces.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 anchor.” </w:t>
      </w:r>
      <w:r>
        <w:rPr>
          <w:rFonts w:ascii="Times New Roman" w:hAnsi="Times New Roman"/>
          <w:b w:val="false"/>
          <w:i w:val="false"/>
          <w:color w:val="000000"/>
          <w:sz w:val="22"/>
        </w:rPr>
        <w:t>Any device at the manufactured home site designed to transfer manufactured home anchoring loads to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“IPIA.” </w:t>
      </w:r>
      <w:r>
        <w:rPr>
          <w:rFonts w:ascii="Times New Roman" w:hAnsi="Times New Roman"/>
          <w:b w:val="false"/>
          <w:i w:val="false"/>
          <w:color w:val="000000"/>
          <w:sz w:val="22"/>
        </w:rPr>
        <w:t>A production inspection agency approved by HUD to perform the in-plant quality assurance inspection programs within manufactured home manufacturing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“Label or certification label.” </w:t>
      </w:r>
      <w:r>
        <w:rPr>
          <w:rFonts w:ascii="Times New Roman" w:hAnsi="Times New Roman"/>
          <w:b w:val="false"/>
          <w:i w:val="false"/>
          <w:color w:val="000000"/>
          <w:sz w:val="22"/>
        </w:rPr>
        <w:t>The approved form of certification by the manufacturer that is affixed to each transportable section of each manufactured home manufactured for sale to a purchaser in the United States or its governing territories.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 frame” </w:t>
      </w:r>
      <w:r>
        <w:rPr>
          <w:rFonts w:ascii="Times New Roman" w:hAnsi="Times New Roman"/>
          <w:b w:val="false"/>
          <w:i/>
          <w:color w:val="000000"/>
          <w:sz w:val="22"/>
        </w:rPr>
        <w:t>(Chassis).</w:t>
      </w:r>
      <w:r>
        <w:rPr>
          <w:rFonts w:ascii="Times New Roman" w:hAnsi="Times New Roman"/>
          <w:b w:val="false"/>
          <w:i w:val="false"/>
          <w:color w:val="000000"/>
          <w:sz w:val="22"/>
        </w:rPr>
        <w:t xml:space="preserve"> The structural component on which is mounted the body of the manufactured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“Manufactured home.” </w:t>
      </w:r>
      <w:r>
        <w:rPr>
          <w:rFonts w:ascii="Times New Roman" w:hAnsi="Times New Roman"/>
          <w:b w:val="false"/>
          <w:i w:val="false"/>
          <w:color w:val="000000"/>
          <w:sz w:val="22"/>
        </w:rPr>
        <w:t>(Previously called mobile home.) A structure transportable in one or more sections which when erected on site measures 8 body feet or more in width and 40 body feet or more in length or when erected on site is 320 or more square feet in area, and which is built on a permanent chassis and designed to be used as a dwelling unit with or without a permanent foundation when connected to the required utilities and includes the plumbing, heating, air conditioning and electrical systems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“Manufactured home add-on.” </w:t>
      </w:r>
      <w:r>
        <w:rPr>
          <w:rFonts w:ascii="Times New Roman" w:hAnsi="Times New Roman"/>
          <w:b w:val="false"/>
          <w:i w:val="false"/>
          <w:color w:val="000000"/>
          <w:sz w:val="22"/>
        </w:rPr>
        <w:t>A structure which is designed and produced and to be made an integral part of a manufactured home and will be considered part of the manufactured home, when attached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“Manufacturer’s statement of origin” </w:t>
      </w:r>
      <w:r>
        <w:rPr>
          <w:rFonts w:ascii="Times New Roman" w:hAnsi="Times New Roman"/>
          <w:b w:val="false"/>
          <w:i w:val="false"/>
          <w:color w:val="000000"/>
          <w:sz w:val="22"/>
        </w:rPr>
        <w:t xml:space="preserve">means a certification signed by the manufacturer or importer that the manufactured home described has been transferred to the person or dealer named and that the transfer is the first transfer of the manufactured home in ordinary trade and commerce. In addition to the information required by the Iowa Department of Transportation definition </w:t>
      </w:r>
      <w:hyperlink r:id="rId1022">
        <w:r>
          <w:rPr>
            <w:rStyle w:val="Hyperlink"/>
            <w:rFonts w:ascii="Times New Roman" w:hAnsi="Times New Roman"/>
            <w:b w:val="false"/>
            <w:i w:val="false"/>
            <w:color w:val="000000"/>
            <w:sz w:val="22"/>
          </w:rPr>
          <w:t>761—subrule 421.1(2)</w:t>
        </w:r>
      </w:hyperlink>
      <w:r>
        <w:rPr>
          <w:rFonts w:ascii="Times New Roman" w:hAnsi="Times New Roman"/>
          <w:b w:val="false"/>
          <w:i w:val="false"/>
          <w:color w:val="000000"/>
          <w:sz w:val="22"/>
        </w:rPr>
        <w:t>, the label number required by the federal regulations Section 3282.362(c)(2) 24 CFR Chapter XX shall be included. (This number is commonly known as the HUD number.) The terms “manufacturer’s certificate,” “importer’s certificate,” “MSO” and “MCO” shall be synonymous with the term “manufacturer’s statement of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“Multifamily manufactured home.” </w:t>
      </w:r>
      <w:r>
        <w:rPr>
          <w:rFonts w:ascii="Times New Roman" w:hAnsi="Times New Roman"/>
          <w:b w:val="false"/>
          <w:i w:val="false"/>
          <w:color w:val="000000"/>
          <w:sz w:val="22"/>
        </w:rPr>
        <w:t>Manufactured homes designed and manufactured with more than one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“Pier.” </w:t>
      </w:r>
      <w:r>
        <w:rPr>
          <w:rFonts w:ascii="Times New Roman" w:hAnsi="Times New Roman"/>
          <w:b w:val="false"/>
          <w:i w:val="false"/>
          <w:color w:val="000000"/>
          <w:sz w:val="22"/>
        </w:rPr>
        <w:t>That portion of the support system between the pier foundation and the manufactured home exclusive of caps and shims.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“Pier foundation (footing).” </w:t>
      </w:r>
      <w:r>
        <w:rPr>
          <w:rFonts w:ascii="Times New Roman" w:hAnsi="Times New Roman"/>
          <w:b w:val="false"/>
          <w:i w:val="false"/>
          <w:color w:val="000000"/>
          <w:sz w:val="22"/>
        </w:rPr>
        <w:t>That portion of the support system that transmits loads directly to the soil, and shall be sized to support the loads shown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“SAA.” </w:t>
      </w:r>
      <w:r>
        <w:rPr>
          <w:rFonts w:ascii="Times New Roman" w:hAnsi="Times New Roman"/>
          <w:b w:val="false"/>
          <w:i w:val="false"/>
          <w:color w:val="000000"/>
          <w:sz w:val="22"/>
        </w:rPr>
        <w:t>A state administrative agency approved by the Department of Housing and Urban Development to participate in the enforcement of all provisions to which a manufactured home is regulated under the HUD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“Seal, installation.” </w:t>
      </w:r>
      <w:r>
        <w:rPr>
          <w:rFonts w:ascii="Times New Roman" w:hAnsi="Times New Roman"/>
          <w:b w:val="false"/>
          <w:i w:val="false"/>
          <w:color w:val="000000"/>
          <w:sz w:val="22"/>
        </w:rPr>
        <w:t>Is an insignia issued by the commissioner which is attached to a manufactured home by the installer to certify that the installation is in compliance with the requirements of the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“Stabilizing system (tie-down system).” </w:t>
      </w:r>
      <w:r>
        <w:rPr>
          <w:rFonts w:ascii="Times New Roman" w:hAnsi="Times New Roman"/>
          <w:b w:val="false"/>
          <w:i w:val="false"/>
          <w:color w:val="000000"/>
          <w:sz w:val="22"/>
        </w:rPr>
        <w:t>A combination of the anchoring system and the support system when properly installed. Therefore, components of the anchoring and support systems such as piers, pier foundations, ties, anchoring equipment, anchors, or any other equipment which supports or secures the manufactured home to the ground, shall be defined as stabilizing devices. For the purposes of this code the definition of a stabilizing system and the definition of a tie-down system shall be one and the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system.” </w:t>
      </w:r>
      <w:r>
        <w:rPr>
          <w:rFonts w:ascii="Times New Roman" w:hAnsi="Times New Roman"/>
          <w:b w:val="false"/>
          <w:i w:val="false"/>
          <w:color w:val="000000"/>
          <w:sz w:val="22"/>
        </w:rPr>
        <w:t>A combination of pier foundations, piers, caps, and shims that will, when properly installed, support the manufactured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field construction office.” </w:t>
      </w:r>
      <w:r>
        <w:rPr>
          <w:rFonts w:ascii="Times New Roman" w:hAnsi="Times New Roman"/>
          <w:b w:val="false"/>
          <w:i w:val="false"/>
          <w:color w:val="000000"/>
          <w:sz w:val="22"/>
        </w:rPr>
        <w:t>A factory-built structure used at a construction site as an office facility by the personnel engaged in the construction of another structure or project. The intent of this structure is to remain on the job site only as long as necessary during the construction and then be removed before construction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 </w:t>
      </w:r>
      <w:r>
        <w:rPr>
          <w:rFonts w:ascii="Times New Roman" w:hAnsi="Times New Roman"/>
          <w:b w:val="false"/>
          <w:i w:val="false"/>
          <w:color w:val="000000"/>
          <w:sz w:val="22"/>
        </w:rPr>
        <w:t>Strap, cable or securing device used to connect the manufactured home to ground anchors.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“Tie-down system (stabilizing system).” </w:t>
      </w:r>
      <w:r>
        <w:rPr>
          <w:rFonts w:ascii="Times New Roman" w:hAnsi="Times New Roman"/>
          <w:b w:val="false"/>
          <w:i w:val="false"/>
          <w:color w:val="000000"/>
          <w:sz w:val="22"/>
        </w:rPr>
        <w:t>Means a ground support system and a ground anchoring system used in concert to provide anchoring and support for a manufactured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“Vertical tie (over-the-top).” </w:t>
      </w:r>
      <w:r>
        <w:rPr>
          <w:rFonts w:ascii="Times New Roman" w:hAnsi="Times New Roman"/>
          <w:b w:val="false"/>
          <w:i w:val="false"/>
          <w:color w:val="000000"/>
          <w:sz w:val="22"/>
        </w:rPr>
        <w:t>A tie intended to resist the uplifting and overturning forces. This tie may continue over-the-top but if properly attached may only extend partway up each side.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16.620(5)</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 xml:space="preserve">This section covers the basic requirements for constructing manufactured homes and all of the administrative procedures under which the manufactured home program functions including information pursuant to certification, approval and manufacturing requirements. This section also applies to those structures defined in subrule </w:t>
      </w:r>
      <w:hyperlink r:id="rId1023">
        <w:r>
          <w:rPr>
            <w:rStyle w:val="Hyperlink"/>
            <w:rFonts w:ascii="Times New Roman" w:hAnsi="Times New Roman"/>
            <w:b w:val="false"/>
            <w:i w:val="false"/>
            <w:color w:val="000000"/>
            <w:sz w:val="22"/>
          </w:rPr>
          <w:t>16.620(4)</w:t>
        </w:r>
      </w:hyperlink>
      <w:r>
        <w:rPr>
          <w:rFonts w:ascii="Times New Roman" w:hAnsi="Times New Roman"/>
          <w:b w:val="false"/>
          <w:i w:val="false"/>
          <w:color w:val="000000"/>
          <w:sz w:val="22"/>
        </w:rPr>
        <w:t xml:space="preserve"> of Part 2 as manufactured home add-on units, temporary field construction offices and multifamily homes. There are also included within Part 2, (</w:t>
      </w:r>
      <w:hyperlink r:id="rId1024">
        <w:r>
          <w:rPr>
            <w:rStyle w:val="Hyperlink"/>
            <w:rFonts w:ascii="Times New Roman" w:hAnsi="Times New Roman"/>
            <w:b w:val="false"/>
            <w:i w:val="false"/>
            <w:color w:val="000000"/>
            <w:sz w:val="22"/>
          </w:rPr>
          <w:t>661—16.621</w:t>
        </w:r>
      </w:hyperlink>
      <w:r>
        <w:rPr>
          <w:rFonts w:ascii="Times New Roman" w:hAnsi="Times New Roman"/>
          <w:b w:val="false"/>
          <w:i w:val="false"/>
          <w:color w:val="000000"/>
          <w:sz w:val="22"/>
        </w:rPr>
        <w:t>(103A)) sections dealing with installation procedures and information pursuant to the handling of consumer complaints (</w:t>
      </w:r>
      <w:hyperlink r:id="rId1025">
        <w:r>
          <w:rPr>
            <w:rStyle w:val="Hyperlink"/>
            <w:rFonts w:ascii="Times New Roman" w:hAnsi="Times New Roman"/>
            <w:b w:val="false"/>
            <w:i w:val="false"/>
            <w:color w:val="000000"/>
            <w:sz w:val="22"/>
          </w:rPr>
          <w:t>16.620(15)</w:t>
        </w:r>
      </w:hyperlink>
      <w:r>
        <w:rPr>
          <w:rFonts w:ascii="Times New Roman" w:hAnsi="Times New Roman"/>
          <w:b w:val="false"/>
          <w:i w:val="false"/>
          <w:color w:val="000000"/>
          <w:sz w:val="22"/>
        </w:rPr>
        <w:t>) consistent with the duties of the state of Iowa to be performed as a State Administrative Agency (SAA) in conjunction with the manufactured home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16.620(6)</w:t>
      </w:r>
      <w:r>
        <w:rPr>
          <w:rFonts w:ascii="Times New Roman" w:hAnsi="Times New Roman"/>
          <w:b w:val="false"/>
          <w:i w:val="false"/>
          <w:color w:val="000000"/>
          <w:sz w:val="22"/>
        </w:rPr>
        <w:t> </w:t>
      </w:r>
      <w:r>
        <w:rPr>
          <w:rFonts w:ascii="Times New Roman" w:hAnsi="Times New Roman"/>
          <w:b w:val="false"/>
          <w:i/>
          <w:color w:val="000000"/>
          <w:sz w:val="22"/>
        </w:rPr>
        <w:t xml:space="preserve">Manufactured home construction requirements. </w:t>
      </w:r>
      <w:r>
        <w:rPr>
          <w:rFonts w:ascii="Times New Roman" w:hAnsi="Times New Roman"/>
          <w:b w:val="false"/>
          <w:i w:val="false"/>
          <w:color w:val="000000"/>
          <w:sz w:val="22"/>
        </w:rPr>
        <w:t xml:space="preserve">All factory-built structures that are defined as a manufactured home under subrule </w:t>
      </w:r>
      <w:hyperlink r:id="rId1026">
        <w:r>
          <w:rPr>
            <w:rStyle w:val="Hyperlink"/>
            <w:rFonts w:ascii="Times New Roman" w:hAnsi="Times New Roman"/>
            <w:b w:val="false"/>
            <w:i w:val="false"/>
            <w:color w:val="000000"/>
            <w:sz w:val="22"/>
          </w:rPr>
          <w:t>16.620(4)</w:t>
        </w:r>
      </w:hyperlink>
      <w:r>
        <w:rPr>
          <w:rFonts w:ascii="Times New Roman" w:hAnsi="Times New Roman"/>
          <w:b w:val="false"/>
          <w:i w:val="false"/>
          <w:color w:val="000000"/>
          <w:sz w:val="22"/>
        </w:rPr>
        <w:t xml:space="preserve"> of Part 2, shall be constructed to the standards as promulgated by the United States Department of Housing and Urban Development hereafter referred to as HUD. These standards were published as final rules in the December 18, 1975, issue of the Federal Register, Volume 40,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244, and will be amended from time to time. These standards are herein adopted and apply to all manufactured homes manufactured after June 15, 1976. All provisions for manufactured home procedural and enforcement regulations are covered within the May 13, 1976, Federal Register, Volume 41,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94. All factory-built structures defined as a manufactured home by the federal standard shall be manufactured and so regulated by these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16.620(7)</w:t>
      </w:r>
      <w:r>
        <w:rPr>
          <w:rFonts w:ascii="Times New Roman" w:hAnsi="Times New Roman"/>
          <w:b w:val="false"/>
          <w:i w:val="false"/>
          <w:color w:val="000000"/>
          <w:sz w:val="22"/>
        </w:rPr>
        <w:t> </w:t>
      </w:r>
      <w:r>
        <w:rPr>
          <w:rFonts w:ascii="Times New Roman" w:hAnsi="Times New Roman"/>
          <w:b w:val="false"/>
          <w:i/>
          <w:color w:val="000000"/>
          <w:sz w:val="22"/>
        </w:rPr>
        <w:t xml:space="preserve">Procedures of approval for manufactured homes. </w:t>
      </w:r>
      <w:r>
        <w:rPr>
          <w:rFonts w:ascii="Times New Roman" w:hAnsi="Times New Roman"/>
          <w:b w:val="false"/>
          <w:i w:val="false"/>
          <w:color w:val="000000"/>
          <w:sz w:val="22"/>
        </w:rPr>
        <w:t xml:space="preserve">Every manufactured home unit or structure approval will follow the method of third-party certification approval with all approvals obtained through the HUD secretary. All manufactured home plans, specifications, documentation, plant facilities and in-plant inspections must be submitted to and approved by a third-party certification agency so designated by the HUD secretary. Rules and regulations pursuant to these procedures are outlined in the manufactured home procedural and enforcement regulations, Parts 3282.201 through 3282.204 which set out requirements to be met by states or private organizations which wish to qualify as primary inspection agencies (see subrule </w:t>
      </w:r>
      <w:hyperlink r:id="rId1027">
        <w:r>
          <w:rPr>
            <w:rStyle w:val="Hyperlink"/>
            <w:rFonts w:ascii="Times New Roman" w:hAnsi="Times New Roman"/>
            <w:b w:val="false"/>
            <w:i w:val="false"/>
            <w:color w:val="000000"/>
            <w:sz w:val="22"/>
          </w:rPr>
          <w:t>16.620(4)</w:t>
        </w:r>
      </w:hyperlink>
      <w:r>
        <w:rPr>
          <w:rFonts w:ascii="Times New Roman" w:hAnsi="Times New Roman"/>
          <w:b w:val="false"/>
          <w:i w:val="false"/>
          <w:color w:val="000000"/>
          <w:sz w:val="22"/>
        </w:rPr>
        <w:t xml:space="preserve"> of Part 2 definitions for IPIA and DAPIA).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16.620(8)</w:t>
      </w:r>
      <w:r>
        <w:rPr>
          <w:rFonts w:ascii="Times New Roman" w:hAnsi="Times New Roman"/>
          <w:b w:val="false"/>
          <w:i w:val="false"/>
          <w:color w:val="000000"/>
          <w:sz w:val="22"/>
        </w:rPr>
        <w:t> </w:t>
      </w:r>
      <w:r>
        <w:rPr>
          <w:rFonts w:ascii="Times New Roman" w:hAnsi="Times New Roman"/>
          <w:b w:val="false"/>
          <w:i/>
          <w:color w:val="000000"/>
          <w:sz w:val="22"/>
        </w:rPr>
        <w:t xml:space="preserve">Compliance certification. </w:t>
      </w:r>
      <w:r>
        <w:rPr>
          <w:rFonts w:ascii="Times New Roman" w:hAnsi="Times New Roman"/>
          <w:b w:val="false"/>
          <w:i w:val="false"/>
          <w:color w:val="000000"/>
          <w:sz w:val="22"/>
        </w:rPr>
        <w:t>Every manufactured home unit or structure must conform to the certification requirements within section 3282.205 of the manufactured home procedural enforcement regulatory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16.620(9)</w:t>
      </w:r>
      <w:r>
        <w:rPr>
          <w:rFonts w:ascii="Times New Roman" w:hAnsi="Times New Roman"/>
          <w:b w:val="false"/>
          <w:i w:val="false"/>
          <w:color w:val="000000"/>
          <w:sz w:val="22"/>
        </w:rPr>
        <w:t> </w:t>
      </w:r>
      <w:r>
        <w:rPr>
          <w:rFonts w:ascii="Times New Roman" w:hAnsi="Times New Roman"/>
          <w:b w:val="false"/>
          <w:i/>
          <w:color w:val="000000"/>
          <w:sz w:val="22"/>
        </w:rPr>
        <w:t xml:space="preserve">Certification seals (labels) and other seal requirements. </w:t>
      </w:r>
      <w:r>
        <w:rPr>
          <w:rFonts w:ascii="Times New Roman" w:hAnsi="Times New Roman"/>
          <w:b w:val="false"/>
          <w:i w:val="false"/>
          <w:color w:val="000000"/>
          <w:sz w:val="22"/>
        </w:rPr>
        <w:t xml:space="preserve">Every manufactured home unit or structure must conform to the requirements within the manufactured home procedural and enforcement regulatory document section 3282.362(c)(2) in lieu of Iowa insignias. Other types of units manufactured under the requirements of Division VI, Part 2, will be labeled as prescribed in subrules </w:t>
      </w:r>
      <w:hyperlink r:id="rId1028">
        <w:r>
          <w:rPr>
            <w:rStyle w:val="Hyperlink"/>
            <w:rFonts w:ascii="Times New Roman" w:hAnsi="Times New Roman"/>
            <w:b w:val="false"/>
            <w:i w:val="false"/>
            <w:color w:val="000000"/>
            <w:sz w:val="22"/>
          </w:rPr>
          <w:t>16.620(10)</w:t>
        </w:r>
      </w:hyperlink>
      <w:r>
        <w:rPr>
          <w:rFonts w:ascii="Times New Roman" w:hAnsi="Times New Roman"/>
          <w:b w:val="false"/>
          <w:i w:val="false"/>
          <w:color w:val="000000"/>
          <w:sz w:val="22"/>
        </w:rPr>
        <w:t xml:space="preserve">, </w:t>
      </w:r>
      <w:hyperlink r:id="rId1029">
        <w:r>
          <w:rPr>
            <w:rStyle w:val="Hyperlink"/>
            <w:rFonts w:ascii="Times New Roman" w:hAnsi="Times New Roman"/>
            <w:b w:val="false"/>
            <w:i w:val="false"/>
            <w:color w:val="000000"/>
            <w:sz w:val="22"/>
          </w:rPr>
          <w:t>16.620(11)</w:t>
        </w:r>
      </w:hyperlink>
      <w:r>
        <w:rPr>
          <w:rFonts w:ascii="Times New Roman" w:hAnsi="Times New Roman"/>
          <w:b w:val="false"/>
          <w:i w:val="false"/>
          <w:color w:val="000000"/>
          <w:sz w:val="22"/>
        </w:rPr>
        <w:t xml:space="preserve"> and </w:t>
      </w:r>
      <w:hyperlink r:id="rId1030">
        <w:r>
          <w:rPr>
            <w:rStyle w:val="Hyperlink"/>
            <w:rFonts w:ascii="Times New Roman" w:hAnsi="Times New Roman"/>
            <w:b w:val="false"/>
            <w:i w:val="false"/>
            <w:color w:val="000000"/>
            <w:sz w:val="22"/>
          </w:rPr>
          <w:t>16.620(12)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16.620(10)</w:t>
      </w:r>
      <w:r>
        <w:rPr>
          <w:rFonts w:ascii="Times New Roman" w:hAnsi="Times New Roman"/>
          <w:b w:val="false"/>
          <w:i w:val="false"/>
          <w:color w:val="000000"/>
          <w:sz w:val="22"/>
        </w:rPr>
        <w:t> </w:t>
      </w:r>
      <w:r>
        <w:rPr>
          <w:rFonts w:ascii="Times New Roman" w:hAnsi="Times New Roman"/>
          <w:b w:val="false"/>
          <w:i/>
          <w:color w:val="000000"/>
          <w:sz w:val="22"/>
        </w:rPr>
        <w:t xml:space="preserve">Manufactured home add-on units. </w:t>
      </w:r>
      <w:r>
        <w:rPr>
          <w:rFonts w:ascii="Times New Roman" w:hAnsi="Times New Roman"/>
          <w:b w:val="false"/>
          <w:i w:val="false"/>
          <w:color w:val="000000"/>
          <w:sz w:val="22"/>
        </w:rPr>
        <w:t xml:space="preserve">Every factory-built structure manufactured as a manufactured home add-on unit as defined in subrule </w:t>
      </w:r>
      <w:hyperlink r:id="rId1031">
        <w:r>
          <w:rPr>
            <w:rStyle w:val="Hyperlink"/>
            <w:rFonts w:ascii="Times New Roman" w:hAnsi="Times New Roman"/>
            <w:b w:val="false"/>
            <w:i w:val="false"/>
            <w:color w:val="000000"/>
            <w:sz w:val="22"/>
          </w:rPr>
          <w:t>16.620(4)</w:t>
        </w:r>
      </w:hyperlink>
      <w:r>
        <w:rPr>
          <w:rFonts w:ascii="Times New Roman" w:hAnsi="Times New Roman"/>
          <w:b w:val="false"/>
          <w:i w:val="false"/>
          <w:color w:val="000000"/>
          <w:sz w:val="22"/>
        </w:rPr>
        <w:t xml:space="preserve"> of Part 2 shall be constructed to the standards set forth in subrule </w:t>
      </w:r>
      <w:hyperlink r:id="rId1032">
        <w:r>
          <w:rPr>
            <w:rStyle w:val="Hyperlink"/>
            <w:rFonts w:ascii="Times New Roman" w:hAnsi="Times New Roman"/>
            <w:b w:val="false"/>
            <w:i w:val="false"/>
            <w:color w:val="000000"/>
            <w:sz w:val="22"/>
          </w:rPr>
          <w:t>16.620(6)</w:t>
        </w:r>
      </w:hyperlink>
      <w:r>
        <w:rPr>
          <w:rFonts w:ascii="Times New Roman" w:hAnsi="Times New Roman"/>
          <w:b w:val="false"/>
          <w:i w:val="false"/>
          <w:color w:val="000000"/>
          <w:sz w:val="22"/>
        </w:rPr>
        <w:t xml:space="preserve"> of Part 2 except that these units will bear an Iowa seal in accordance with the provisions of the Iowa state building code, Division VI, Part 1. Manufacturers of manufactured home add-on units with the exception of constructing to the HUD standard, which has been herein adopted for these units, must comply with all other provisions of the Iowa state building code as described within Division VI, Part 1, for the factory-built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16.620(11)</w:t>
      </w:r>
      <w:r>
        <w:rPr>
          <w:rFonts w:ascii="Times New Roman" w:hAnsi="Times New Roman"/>
          <w:b w:val="false"/>
          <w:i w:val="false"/>
          <w:color w:val="000000"/>
          <w:sz w:val="22"/>
        </w:rPr>
        <w:t> </w:t>
      </w:r>
      <w:r>
        <w:rPr>
          <w:rFonts w:ascii="Times New Roman" w:hAnsi="Times New Roman"/>
          <w:b w:val="false"/>
          <w:i/>
          <w:color w:val="000000"/>
          <w:sz w:val="22"/>
        </w:rPr>
        <w:t xml:space="preserve">Multifamily homes. </w:t>
      </w:r>
      <w:r>
        <w:rPr>
          <w:rFonts w:ascii="Times New Roman" w:hAnsi="Times New Roman"/>
          <w:b w:val="false"/>
          <w:i w:val="false"/>
          <w:color w:val="000000"/>
          <w:sz w:val="22"/>
        </w:rPr>
        <w:t xml:space="preserve">Every factory-built structure manufactured as a multifamily home within the definition contained in subrule </w:t>
      </w:r>
      <w:hyperlink r:id="rId1033">
        <w:r>
          <w:rPr>
            <w:rStyle w:val="Hyperlink"/>
            <w:rFonts w:ascii="Times New Roman" w:hAnsi="Times New Roman"/>
            <w:b w:val="false"/>
            <w:i w:val="false"/>
            <w:color w:val="000000"/>
            <w:sz w:val="22"/>
          </w:rPr>
          <w:t>16.620(4)</w:t>
        </w:r>
      </w:hyperlink>
      <w:r>
        <w:rPr>
          <w:rFonts w:ascii="Times New Roman" w:hAnsi="Times New Roman"/>
          <w:b w:val="false"/>
          <w:i w:val="false"/>
          <w:color w:val="000000"/>
          <w:sz w:val="22"/>
        </w:rPr>
        <w:t xml:space="preserve"> of Part 2 shall be constructed to the standards set forth in subrule </w:t>
      </w:r>
      <w:hyperlink r:id="rId1034">
        <w:r>
          <w:rPr>
            <w:rStyle w:val="Hyperlink"/>
            <w:rFonts w:ascii="Times New Roman" w:hAnsi="Times New Roman"/>
            <w:b w:val="false"/>
            <w:i w:val="false"/>
            <w:color w:val="000000"/>
            <w:sz w:val="22"/>
          </w:rPr>
          <w:t>16.620(6)</w:t>
        </w:r>
      </w:hyperlink>
      <w:r>
        <w:rPr>
          <w:rFonts w:ascii="Times New Roman" w:hAnsi="Times New Roman"/>
          <w:b w:val="false"/>
          <w:i w:val="false"/>
          <w:color w:val="000000"/>
          <w:sz w:val="22"/>
        </w:rPr>
        <w:t xml:space="preserve"> of Part 2 except that these units will bear an Iowa seal in accordance with the provisions of the Iowa state building code, Division VI, Part 1. Manufacturers of multifamily homes, with the exception of constructing units to the HUD standard which has herein been adopted for these units, must comply with all other provisions of the Iowa state building code as described within Division VI, Part 1, factory-built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16.620(12)</w:t>
      </w:r>
      <w:r>
        <w:rPr>
          <w:rFonts w:ascii="Times New Roman" w:hAnsi="Times New Roman"/>
          <w:b w:val="false"/>
          <w:i w:val="false"/>
          <w:color w:val="000000"/>
          <w:sz w:val="22"/>
        </w:rPr>
        <w:t> </w:t>
      </w:r>
      <w:r>
        <w:rPr>
          <w:rFonts w:ascii="Times New Roman" w:hAnsi="Times New Roman"/>
          <w:b w:val="false"/>
          <w:i/>
          <w:color w:val="000000"/>
          <w:sz w:val="22"/>
        </w:rPr>
        <w:t xml:space="preserve">Temporary field construction offices. </w:t>
      </w:r>
      <w:r>
        <w:rPr>
          <w:rFonts w:ascii="Times New Roman" w:hAnsi="Times New Roman"/>
          <w:b w:val="false"/>
          <w:i w:val="false"/>
          <w:color w:val="000000"/>
          <w:sz w:val="22"/>
        </w:rPr>
        <w:t xml:space="preserve">Every factory-built structure manufactured as a temporary field construction office within the definition as contained in subrule </w:t>
      </w:r>
      <w:hyperlink r:id="rId1035">
        <w:r>
          <w:rPr>
            <w:rStyle w:val="Hyperlink"/>
            <w:rFonts w:ascii="Times New Roman" w:hAnsi="Times New Roman"/>
            <w:b w:val="false"/>
            <w:i w:val="false"/>
            <w:color w:val="000000"/>
            <w:sz w:val="22"/>
          </w:rPr>
          <w:t>16.620(4)</w:t>
        </w:r>
      </w:hyperlink>
      <w:r>
        <w:rPr>
          <w:rFonts w:ascii="Times New Roman" w:hAnsi="Times New Roman"/>
          <w:b w:val="false"/>
          <w:i w:val="false"/>
          <w:color w:val="000000"/>
          <w:sz w:val="22"/>
        </w:rPr>
        <w:t xml:space="preserve"> of Part 2 shall be constructed to the standards set forth in subrule </w:t>
      </w:r>
      <w:hyperlink r:id="rId1036">
        <w:r>
          <w:rPr>
            <w:rStyle w:val="Hyperlink"/>
            <w:rFonts w:ascii="Times New Roman" w:hAnsi="Times New Roman"/>
            <w:b w:val="false"/>
            <w:i w:val="false"/>
            <w:color w:val="000000"/>
            <w:sz w:val="22"/>
          </w:rPr>
          <w:t>16.620(6)</w:t>
        </w:r>
      </w:hyperlink>
      <w:r>
        <w:rPr>
          <w:rFonts w:ascii="Times New Roman" w:hAnsi="Times New Roman"/>
          <w:b w:val="false"/>
          <w:i w:val="false"/>
          <w:color w:val="000000"/>
          <w:sz w:val="22"/>
        </w:rPr>
        <w:t xml:space="preserve"> of Part 2 except that these units will bear an Iowa seal in accordance with the provisions of the Iowa state building code, Division VI, Part 1. Manufacturers of temporary field construction offices, with the exception of constructing units to the HUD standard which has herein been adopted for these units, must comply with all other provisions of the Iowa state building code as described within Division VI, Part 1, factory-built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16.620(13)</w:t>
      </w:r>
      <w:r>
        <w:rPr>
          <w:rFonts w:ascii="Times New Roman" w:hAnsi="Times New Roman"/>
          <w:b w:val="false"/>
          <w:i w:val="false"/>
          <w:color w:val="000000"/>
          <w:sz w:val="22"/>
        </w:rPr>
        <w:t> </w:t>
      </w:r>
      <w:r>
        <w:rPr>
          <w:rFonts w:ascii="Times New Roman" w:hAnsi="Times New Roman"/>
          <w:b w:val="false"/>
          <w:i/>
          <w:color w:val="000000"/>
          <w:sz w:val="22"/>
        </w:rPr>
        <w:t xml:space="preserve">Seal types for manufactured home add-on units, temporary field construction offices and multifamily homes. </w:t>
      </w:r>
      <w:r>
        <w:rPr>
          <w:rFonts w:ascii="Times New Roman" w:hAnsi="Times New Roman"/>
          <w:b w:val="false"/>
          <w:i w:val="false"/>
          <w:color w:val="000000"/>
          <w:sz w:val="22"/>
        </w:rPr>
        <w:t>When ordering seals for manufactured home add-on units, temporary field construction offices or multifamily manufactured homes, each manufacturer will indicate the number of each type of seal requested and the letter prefix required. Examples of seals issued are as follows: (A00-0000MH), (B00-0000MH), C, D, and E,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Single units are without prefix letters (00-0000MH). For more details, see Division VI, Part 1, subrule </w:t>
      </w:r>
      <w:hyperlink r:id="rId1037">
        <w:r>
          <w:rPr>
            <w:rStyle w:val="Hyperlink"/>
            <w:rFonts w:ascii="Times New Roman" w:hAnsi="Times New Roman"/>
            <w:b w:val="false"/>
            <w:i w:val="false"/>
            <w:color w:val="000000"/>
            <w:sz w:val="22"/>
          </w:rPr>
          <w:t>16.610(21)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It is noted that manufactured home type seals shall be attached to all of these type units. All other procedures for seal issuance, removal, damage, repossession and return are to conform with provisions of this code as outlined in Division VI, Part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16.620(14)</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Failure to conform to the provisions of Part 2 as they apply to the federal standard for the construction of manufactured homes is subject to the penalties where applicable as set forth within Division VI, Part 1. The state of Iowa having adopted the federal standard and the enforcement regulations shall participate in the federal program as an agent of HUD thereby providing assurances to ensure code compliance when these units are offered for sale for subsequent installation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16.620(15)</w:t>
      </w:r>
      <w:r>
        <w:rPr>
          <w:rFonts w:ascii="Times New Roman" w:hAnsi="Times New Roman"/>
          <w:b w:val="false"/>
          <w:i w:val="false"/>
          <w:color w:val="000000"/>
          <w:sz w:val="22"/>
        </w:rPr>
        <w:t> </w:t>
      </w:r>
      <w:r>
        <w:rPr>
          <w:rFonts w:ascii="Times New Roman" w:hAnsi="Times New Roman"/>
          <w:b w:val="false"/>
          <w:i/>
          <w:color w:val="000000"/>
          <w:sz w:val="22"/>
        </w:rPr>
        <w:t xml:space="preserve">Consumer complaints. </w:t>
      </w:r>
      <w:r>
        <w:rPr>
          <w:rFonts w:ascii="Times New Roman" w:hAnsi="Times New Roman"/>
          <w:b w:val="false"/>
          <w:i w:val="false"/>
          <w:color w:val="000000"/>
          <w:sz w:val="22"/>
        </w:rPr>
        <w:t>The state building code bureau serving as an approved State Administrative Agency (SAA) for the Federal Department of Housing and Urban Development shall receive complaints and process them in accordance with the requirements of the federal regulations as outlined in subpart I, paragraph 3282.401, entitled, “Consumer Complaint Handling and Remedial Actions of the Manufactured Home Procedural and Enforcement Document.” These specific complaints are categorized as possible imminent safety hazards or possible failures to conform to the federal standard. Imminent safety hazards shall be those items that could result in an unreasonable risk of injury or death to the occupants of the manufactured homes. Failures to conform to the federal standard are those items that do not result in an unreasonable risk of injury or death to the occupants of manufactured homes, but nevertheless do not meet the provisions of the federal standard in some specific manner.</w:t>
      </w:r>
    </w:p>
    <w:p>
      <w:pPr>
        <w:spacing w:before="0" w:after="0"/>
        <w:ind w:left="120"/>
        <w:jc w:val="both"/>
      </w:pPr>
      <w:r>
        <w:rPr>
          <w:rFonts w:ascii="Times New Roman" w:hAnsi="Times New Roman"/>
          <w:b/>
          <w:i w:val="false"/>
          <w:color w:val="000000"/>
          <w:sz w:val="22"/>
        </w:rPr>
        <w:t>661—16.621</w:t>
      </w:r>
      <w:r>
        <w:rPr>
          <w:rFonts w:ascii="Times New Roman" w:hAnsi="Times New Roman"/>
          <w:b/>
          <w:i w:val="false"/>
          <w:color w:val="000000"/>
          <w:sz w:val="22"/>
        </w:rPr>
        <w:t xml:space="preserve">(103A) </w:t>
      </w:r>
      <w:r>
        <w:rPr>
          <w:rFonts w:ascii="Times New Roman" w:hAnsi="Times New Roman"/>
          <w:b/>
          <w:i w:val="false"/>
          <w:color w:val="000000"/>
          <w:sz w:val="22"/>
        </w:rPr>
        <w:t xml:space="preserve">Installation of manufactured homes.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These rules and regulations are to establish minimum requirements for the installation of manufactured homes as authorized by Iowa Code section </w:t>
      </w:r>
      <w:hyperlink r:id="rId1038">
        <w:r>
          <w:rPr>
            <w:rStyle w:val="Hyperlink"/>
            <w:rFonts w:ascii="Times New Roman" w:hAnsi="Times New Roman"/>
            <w:b w:val="false"/>
            <w:i w:val="false"/>
            <w:color w:val="000000"/>
            <w:sz w:val="22"/>
          </w:rPr>
          <w:t>103A.7, subsection 3</w:t>
        </w:r>
      </w:hyperlink>
      <w:r>
        <w:rPr>
          <w:rFonts w:ascii="Times New Roman" w:hAnsi="Times New Roman"/>
          <w:b w:val="false"/>
          <w:i w:val="false"/>
          <w:color w:val="000000"/>
          <w:sz w:val="22"/>
        </w:rPr>
        <w:t xml:space="preserve">, section </w:t>
      </w:r>
      <w:hyperlink r:id="rId1039">
        <w:r>
          <w:rPr>
            <w:rStyle w:val="Hyperlink"/>
            <w:rFonts w:ascii="Times New Roman" w:hAnsi="Times New Roman"/>
            <w:b w:val="false"/>
            <w:i w:val="false"/>
            <w:color w:val="000000"/>
            <w:sz w:val="22"/>
          </w:rPr>
          <w:t>103A.9</w:t>
        </w:r>
      </w:hyperlink>
      <w:r>
        <w:rPr>
          <w:rFonts w:ascii="Times New Roman" w:hAnsi="Times New Roman"/>
          <w:b w:val="false"/>
          <w:i w:val="false"/>
          <w:color w:val="000000"/>
          <w:sz w:val="22"/>
        </w:rPr>
        <w:t xml:space="preserve">, and sections </w:t>
      </w:r>
      <w:hyperlink r:id="rId1040">
        <w:r>
          <w:rPr>
            <w:rStyle w:val="Hyperlink"/>
            <w:rFonts w:ascii="Times New Roman" w:hAnsi="Times New Roman"/>
            <w:b w:val="false"/>
            <w:i w:val="false"/>
            <w:color w:val="000000"/>
            <w:sz w:val="22"/>
          </w:rPr>
          <w:t>103A.30 to 103A.33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16.621(2)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rules apply to the initial installation of manufactured homes manufactured on or after February 1, 1973, and to factory-built structures manufactured homes before February 1, 1973, which have never been installed in Iowa, and are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apply to all manufactured homes, new or used, which are sold in Iowa or sold to be installed in Iowa after September 1, 1977, for new manufactured homes and January 1, 1978, for used manufactured homes. The seller shall provide an approved tie-down system and the purchaser shall install or have the system installed within 150 days (see subrule </w:t>
      </w:r>
      <w:hyperlink r:id="rId1041">
        <w:r>
          <w:rPr>
            <w:rStyle w:val="Hyperlink"/>
            <w:rFonts w:ascii="Times New Roman" w:hAnsi="Times New Roman"/>
            <w:b w:val="false"/>
            <w:i w:val="false"/>
            <w:color w:val="000000"/>
            <w:sz w:val="22"/>
          </w:rPr>
          <w:t>16.620(4)</w:t>
        </w:r>
      </w:hyperlink>
      <w:r>
        <w:rPr>
          <w:rFonts w:ascii="Times New Roman" w:hAnsi="Times New Roman"/>
          <w:b w:val="false"/>
          <w:i w:val="false"/>
          <w:color w:val="000000"/>
          <w:sz w:val="22"/>
        </w:rPr>
        <w:t xml:space="preserve"> for the definition of a tie-down system). The 150-day period is designated for time to complete the installation when climatic conditions may restrict the completion of the tie-down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These rules apply to the installation of manufactured home add-on units, temporary field construction offices and manufactured multifamily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These rules shall apply to any person doing any work on any part of the tie-down system (both support or anchorage systems) whether the unit is being sold or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16.621(3)</w:t>
      </w:r>
      <w:r>
        <w:rPr>
          <w:rFonts w:ascii="Times New Roman" w:hAnsi="Times New Roman"/>
          <w:b w:val="false"/>
          <w:i w:val="false"/>
          <w:color w:val="000000"/>
          <w:sz w:val="22"/>
        </w:rPr>
        <w:t> </w:t>
      </w:r>
      <w:r>
        <w:rPr>
          <w:rFonts w:ascii="Times New Roman" w:hAnsi="Times New Roman"/>
          <w:b w:val="false"/>
          <w:i/>
          <w:color w:val="000000"/>
          <w:sz w:val="22"/>
        </w:rPr>
        <w:t xml:space="preserve">Enforcement. </w:t>
      </w:r>
      <w:r>
        <w:rPr>
          <w:rFonts w:ascii="Times New Roman" w:hAnsi="Times New Roman"/>
          <w:b w:val="false"/>
          <w:i w:val="false"/>
          <w:color w:val="000000"/>
          <w:sz w:val="22"/>
        </w:rPr>
        <w:t>The commissioner shall administer and enforce these provisions. Any person, agent, or organization approved and authorized by the commissioner may inspect any installation system and equipment to ensure compliance with these regulations. Evidence of compliance shall be supported by the submission to the commissioner of a certificate of installation. One copy of such certificate will remain in possession of the owner of the installed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16.621(4)</w:t>
      </w:r>
      <w:r>
        <w:rPr>
          <w:rFonts w:ascii="Times New Roman" w:hAnsi="Times New Roman"/>
          <w:b w:val="false"/>
          <w:i w:val="false"/>
          <w:color w:val="000000"/>
          <w:sz w:val="22"/>
        </w:rPr>
        <w:t> </w:t>
      </w:r>
      <w:r>
        <w:rPr>
          <w:rFonts w:ascii="Times New Roman" w:hAnsi="Times New Roman"/>
          <w:b w:val="false"/>
          <w:i/>
          <w:color w:val="000000"/>
          <w:sz w:val="22"/>
        </w:rPr>
        <w:t xml:space="preserve">Manufactured home installation instructions. </w:t>
      </w:r>
      <w:r>
        <w:rPr>
          <w:rFonts w:ascii="Times New Roman" w:hAnsi="Times New Roman"/>
          <w:b w:val="false"/>
          <w:i w:val="false"/>
          <w:color w:val="000000"/>
          <w:sz w:val="22"/>
        </w:rPr>
        <w:t>Every manufactured home manufacturer which manufactures manufactured homes for installation in Iowa shall provide the commissioner with a reproducible copy of printed instructions of installation for each specific make and model of manufactured home which is to be installed in Iowa. These instructions shall include copies of the materials which have been certified by a registered professional engineer for compliance with the federal manufactured home construction standards and 3280.306(a)(2), 3280.306(b), and 3280.303(c) of the regulatory standards. The manufacturer’s installation instructions shall also be available at the installation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16.621(5)</w:t>
      </w:r>
      <w:r>
        <w:rPr>
          <w:rFonts w:ascii="Times New Roman" w:hAnsi="Times New Roman"/>
          <w:b w:val="false"/>
          <w:i w:val="false"/>
          <w:color w:val="000000"/>
          <w:sz w:val="22"/>
        </w:rPr>
        <w:t> </w:t>
      </w:r>
      <w:r>
        <w:rPr>
          <w:rFonts w:ascii="Times New Roman" w:hAnsi="Times New Roman"/>
          <w:b w:val="false"/>
          <w:i/>
          <w:color w:val="000000"/>
          <w:sz w:val="22"/>
        </w:rPr>
        <w:t xml:space="preserve">Approvals and procedures. </w:t>
      </w:r>
      <w:r>
        <w:rPr>
          <w:rFonts w:ascii="Times New Roman" w:hAnsi="Times New Roman"/>
          <w:b w:val="false"/>
          <w:i w:val="false"/>
          <w:color w:val="000000"/>
          <w:sz w:val="22"/>
        </w:rPr>
        <w:t>Requirements for approval of installers, support and anchorage systems, seals and certificates are described in the remaining sections of this part.</w:t>
      </w:r>
    </w:p>
    <w:p>
      <w:pPr>
        <w:spacing w:before="210" w:after="0"/>
        <w:ind w:left="120"/>
        <w:jc w:val="both"/>
      </w:pPr>
      <w:r>
        <w:rPr>
          <w:rFonts w:ascii="Times New Roman" w:hAnsi="Times New Roman"/>
          <w:b/>
          <w:i w:val="false"/>
          <w:color w:val="000000"/>
          <w:sz w:val="22"/>
        </w:rPr>
        <w:t>661—16.622</w:t>
      </w:r>
      <w:r>
        <w:rPr>
          <w:rFonts w:ascii="Times New Roman" w:hAnsi="Times New Roman"/>
          <w:b/>
          <w:i w:val="false"/>
          <w:color w:val="000000"/>
          <w:sz w:val="22"/>
        </w:rPr>
        <w:t xml:space="preserve">(103A) </w:t>
      </w:r>
      <w:r>
        <w:rPr>
          <w:rFonts w:ascii="Times New Roman" w:hAnsi="Times New Roman"/>
          <w:b/>
          <w:i w:val="false"/>
          <w:color w:val="000000"/>
          <w:sz w:val="22"/>
        </w:rPr>
        <w:t xml:space="preserve">Certification of manufactured home installers.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7/2/08</w:t>
      </w:r>
      <w:r>
        <w:rPr>
          <w:rFonts w:ascii="Times New Roman" w:hAnsi="Times New Roman"/>
          <w:b w:val="false"/>
          <w:i w:val="false"/>
          <w:color w:val="000000"/>
          <w:sz w:val="22"/>
        </w:rPr>
        <w:t>, effective 7/1/08.</w:t>
      </w:r>
    </w:p>
    <w:p>
      <w:pPr>
        <w:spacing w:before="0" w:after="0"/>
        <w:ind w:left="120"/>
        <w:jc w:val="both"/>
      </w:pPr>
      <w:r>
        <w:rPr>
          <w:rFonts w:ascii="Times New Roman" w:hAnsi="Times New Roman"/>
          <w:b/>
          <w:i w:val="false"/>
          <w:color w:val="000000"/>
          <w:sz w:val="22"/>
        </w:rPr>
        <w:t>661—16.623</w:t>
      </w:r>
      <w:r>
        <w:rPr>
          <w:rFonts w:ascii="Times New Roman" w:hAnsi="Times New Roman"/>
          <w:b/>
          <w:i w:val="false"/>
          <w:color w:val="000000"/>
          <w:sz w:val="22"/>
        </w:rPr>
        <w:t xml:space="preserve">(103A) </w:t>
      </w:r>
      <w:r>
        <w:rPr>
          <w:rFonts w:ascii="Times New Roman" w:hAnsi="Times New Roman"/>
          <w:b/>
          <w:i w:val="false"/>
          <w:color w:val="000000"/>
          <w:sz w:val="22"/>
        </w:rPr>
        <w:t xml:space="preserve">Installation seal and certificate procedures for manufactured homes.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seals. </w:t>
      </w:r>
      <w:r>
        <w:rPr>
          <w:rFonts w:ascii="Times New Roman" w:hAnsi="Times New Roman"/>
          <w:b w:val="false"/>
          <w:i w:val="false"/>
          <w:color w:val="000000"/>
          <w:sz w:val="22"/>
        </w:rPr>
        <w:t xml:space="preserve">Any installer who has met the applicable requirements of </w:t>
      </w:r>
      <w:hyperlink r:id="rId1042">
        <w:r>
          <w:rPr>
            <w:rStyle w:val="Hyperlink"/>
            <w:rFonts w:ascii="Times New Roman" w:hAnsi="Times New Roman"/>
            <w:b w:val="false"/>
            <w:i w:val="false"/>
            <w:color w:val="000000"/>
            <w:sz w:val="22"/>
          </w:rPr>
          <w:t>661—Chapter 374</w:t>
        </w:r>
      </w:hyperlink>
      <w:r>
        <w:rPr>
          <w:rFonts w:ascii="Times New Roman" w:hAnsi="Times New Roman"/>
          <w:b w:val="false"/>
          <w:i w:val="false"/>
          <w:color w:val="000000"/>
          <w:sz w:val="22"/>
        </w:rPr>
        <w:t xml:space="preserve"> may apply for installation seals as needed. Such seals may be obtained from the commissioner or local building officials or building department who is a participant in the state’s installation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16.623(2)</w:t>
      </w:r>
      <w:r>
        <w:rPr>
          <w:rFonts w:ascii="Times New Roman" w:hAnsi="Times New Roman"/>
          <w:b w:val="false"/>
          <w:i w:val="false"/>
          <w:color w:val="000000"/>
          <w:sz w:val="22"/>
        </w:rPr>
        <w:t> </w:t>
      </w:r>
      <w:r>
        <w:rPr>
          <w:rFonts w:ascii="Times New Roman" w:hAnsi="Times New Roman"/>
          <w:b w:val="false"/>
          <w:i/>
          <w:color w:val="000000"/>
          <w:sz w:val="22"/>
        </w:rPr>
        <w:t xml:space="preserve">Manufactured home installation certificates. </w:t>
      </w:r>
      <w:r>
        <w:rPr>
          <w:rFonts w:ascii="Times New Roman" w:hAnsi="Times New Roman"/>
          <w:b w:val="false"/>
          <w:i w:val="false"/>
          <w:color w:val="000000"/>
          <w:sz w:val="22"/>
        </w:rPr>
        <w:t>The installer of manufactured homes shall supply the building code commissioner and the owner of the unit with the signed and completed installation certificate which has been issued by the Iowa building code commissioner, within 30 days of affixing the Iowa installation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16.623(3)</w:t>
      </w:r>
      <w:r>
        <w:rPr>
          <w:rFonts w:ascii="Times New Roman" w:hAnsi="Times New Roman"/>
          <w:b w:val="false"/>
          <w:i w:val="false"/>
          <w:color w:val="000000"/>
          <w:sz w:val="22"/>
        </w:rPr>
        <w:t> </w:t>
      </w:r>
      <w:r>
        <w:rPr>
          <w:rFonts w:ascii="Times New Roman" w:hAnsi="Times New Roman"/>
          <w:b w:val="false"/>
          <w:i/>
          <w:color w:val="000000"/>
          <w:sz w:val="22"/>
        </w:rPr>
        <w:t xml:space="preserve">Obtaining installation certificates. </w:t>
      </w:r>
      <w:r>
        <w:rPr>
          <w:rFonts w:ascii="Times New Roman" w:hAnsi="Times New Roman"/>
          <w:b w:val="false"/>
          <w:i w:val="false"/>
          <w:color w:val="000000"/>
          <w:sz w:val="22"/>
        </w:rPr>
        <w:t>Any person who installs a tie-down system or any portion thereof shall be supplied with the installation certificate forms when ordering installation seals and the payment of the appropriate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Installers who are not listed as an installer shall be supplied the proper form to be attached to the copy of the installation certificate to be filed with the commissioner, which will record compliance with the approved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16.623(4)</w:t>
      </w:r>
      <w:r>
        <w:rPr>
          <w:rFonts w:ascii="Times New Roman" w:hAnsi="Times New Roman"/>
          <w:b w:val="false"/>
          <w:i w:val="false"/>
          <w:color w:val="000000"/>
          <w:sz w:val="22"/>
        </w:rPr>
        <w:t> </w:t>
      </w:r>
      <w:r>
        <w:rPr>
          <w:rFonts w:ascii="Times New Roman" w:hAnsi="Times New Roman"/>
          <w:b w:val="false"/>
          <w:i/>
          <w:color w:val="000000"/>
          <w:sz w:val="22"/>
        </w:rPr>
        <w:t xml:space="preserve">Placement of installation seal. </w:t>
      </w:r>
      <w:r>
        <w:rPr>
          <w:rFonts w:ascii="Times New Roman" w:hAnsi="Times New Roman"/>
          <w:b w:val="false"/>
          <w:i w:val="false"/>
          <w:color w:val="000000"/>
          <w:sz w:val="22"/>
        </w:rPr>
        <w:t>The installation seal shall be placed in a readily visible location on the rear of the unit. Those units manufactured after June 15, 1976, shall have the installation seal placed adjacent to the federal (HUD) label. Those units manufactured before June 15, 1976, shall have the installation seal placed at the left rear corner above any skirting.</w:t>
      </w:r>
    </w:p>
    <w:p>
      <w:pPr>
        <w:spacing w:before="0" w:after="0"/>
        <w:ind w:left="120"/>
        <w:jc w:val="both"/>
      </w:pPr>
      <w:r>
        <w:rPr>
          <w:rFonts w:ascii="Times New Roman" w:hAnsi="Times New Roman"/>
          <w:b w:val="false"/>
          <w:i w:val="false"/>
          <w:color w:val="000000"/>
          <w:sz w:val="22"/>
        </w:rPr>
        <w:t>Multiple width units require only one seal for the completed installation. Additions which are added after the initial installation shall have an installation seal on that portion.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16.623(5)</w:t>
      </w:r>
      <w:r>
        <w:rPr>
          <w:rFonts w:ascii="Times New Roman" w:hAnsi="Times New Roman"/>
          <w:b w:val="false"/>
          <w:i w:val="false"/>
          <w:color w:val="000000"/>
          <w:sz w:val="22"/>
        </w:rPr>
        <w:t> </w:t>
      </w:r>
      <w:r>
        <w:rPr>
          <w:rFonts w:ascii="Times New Roman" w:hAnsi="Times New Roman"/>
          <w:b w:val="false"/>
          <w:i/>
          <w:color w:val="000000"/>
          <w:sz w:val="22"/>
        </w:rPr>
        <w:t xml:space="preserve">Denial and repossession of installation seals. </w:t>
      </w:r>
      <w:r>
        <w:rPr>
          <w:rFonts w:ascii="Times New Roman" w:hAnsi="Times New Roman"/>
          <w:b w:val="false"/>
          <w:i w:val="false"/>
          <w:color w:val="000000"/>
          <w:sz w:val="22"/>
        </w:rPr>
        <w:t>Should investigation or inspection reveal that an approved installer has not installed an anchoring system, support system, or the complete tie-down system according to these rules and the code, the commissioner may deny such installer’s application for new installation seals and any installation seals previously issued shall be confiscated. Upon satisfactory proof of modification of such installation bringing them into compliance, such dealer or installer may resubmit an application for installation seals.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16.623(6)</w:t>
      </w:r>
      <w:r>
        <w:rPr>
          <w:rFonts w:ascii="Times New Roman" w:hAnsi="Times New Roman"/>
          <w:b w:val="false"/>
          <w:i w:val="false"/>
          <w:color w:val="000000"/>
          <w:sz w:val="22"/>
        </w:rPr>
        <w:t> </w:t>
      </w:r>
      <w:r>
        <w:rPr>
          <w:rFonts w:ascii="Times New Roman" w:hAnsi="Times New Roman"/>
          <w:b w:val="false"/>
          <w:i/>
          <w:color w:val="000000"/>
          <w:sz w:val="22"/>
        </w:rPr>
        <w:t xml:space="preserve">Seal removal, installation. </w:t>
      </w:r>
      <w:r>
        <w:rPr>
          <w:rFonts w:ascii="Times New Roman" w:hAnsi="Times New Roman"/>
          <w:b w:val="false"/>
          <w:i w:val="false"/>
          <w:color w:val="000000"/>
          <w:sz w:val="22"/>
        </w:rPr>
        <w:t xml:space="preserve">Should a violation of the rules regarding installation be found, the commissioner may remove the installation seal after furnishing the owner or a designated agent with a written statement of such violation. The commissioner shall not issue a new installation seal until corrections have been made and the owner or a designated agent has requested an inspection pursuant to </w:t>
      </w:r>
      <w:hyperlink r:id="rId1043">
        <w:r>
          <w:rPr>
            <w:rStyle w:val="Hyperlink"/>
            <w:rFonts w:ascii="Times New Roman" w:hAnsi="Times New Roman"/>
            <w:b w:val="false"/>
            <w:i w:val="false"/>
            <w:color w:val="000000"/>
            <w:sz w:val="22"/>
          </w:rPr>
          <w:t>16.625(1)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16.623(7)</w:t>
      </w:r>
      <w:r>
        <w:rPr>
          <w:rFonts w:ascii="Times New Roman" w:hAnsi="Times New Roman"/>
          <w:b w:val="false"/>
          <w:i w:val="false"/>
          <w:color w:val="000000"/>
          <w:sz w:val="22"/>
        </w:rPr>
        <w:t> </w:t>
      </w:r>
      <w:r>
        <w:rPr>
          <w:rFonts w:ascii="Times New Roman" w:hAnsi="Times New Roman"/>
          <w:b w:val="false"/>
          <w:i/>
          <w:color w:val="000000"/>
          <w:sz w:val="22"/>
        </w:rPr>
        <w:t xml:space="preserve">Lost or damaged seals, installation. </w:t>
      </w:r>
      <w:r>
        <w:rPr>
          <w:rFonts w:ascii="Times New Roman" w:hAnsi="Times New Roman"/>
          <w:b w:val="false"/>
          <w:i w:val="false"/>
          <w:color w:val="000000"/>
          <w:sz w:val="22"/>
        </w:rPr>
        <w:t xml:space="preserve">When an installation seal is lost or damaged, the commissioner shall be notified in writing. Damaged or lost installation seals shall be replaced by the commissioner upon payment of the replacement installation seal fee as provided in rule </w:t>
      </w:r>
      <w:hyperlink r:id="rId1044">
        <w:r>
          <w:rPr>
            <w:rStyle w:val="Hyperlink"/>
            <w:rFonts w:ascii="Times New Roman" w:hAnsi="Times New Roman"/>
            <w:b w:val="false"/>
            <w:i w:val="false"/>
            <w:color w:val="000000"/>
            <w:sz w:val="22"/>
          </w:rPr>
          <w:t>661—322.20</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16.623(8)</w:t>
      </w:r>
      <w:r>
        <w:rPr>
          <w:rFonts w:ascii="Times New Roman" w:hAnsi="Times New Roman"/>
          <w:b w:val="false"/>
          <w:i w:val="false"/>
          <w:color w:val="000000"/>
          <w:sz w:val="22"/>
        </w:rPr>
        <w:t> </w:t>
      </w:r>
      <w:r>
        <w:rPr>
          <w:rFonts w:ascii="Times New Roman" w:hAnsi="Times New Roman"/>
          <w:b w:val="false"/>
          <w:i/>
          <w:color w:val="000000"/>
          <w:sz w:val="22"/>
        </w:rPr>
        <w:t xml:space="preserve">Return of seals, installation. </w:t>
      </w:r>
      <w:r>
        <w:rPr>
          <w:rFonts w:ascii="Times New Roman" w:hAnsi="Times New Roman"/>
          <w:b w:val="false"/>
          <w:i w:val="false"/>
          <w:color w:val="000000"/>
          <w:sz w:val="22"/>
        </w:rPr>
        <w:t>When a dealer or installer discontinues the installation of manufactured homes, the dealer or installer shall notify the commissioner within ten days of the date of such discontinuance and return all unused installation seals which have been issued to the dealer or installer. Installation seals may not be transferred by any dealer or installer after being issued to that dealer or installer.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16.623(9)</w:t>
      </w:r>
      <w:r>
        <w:rPr>
          <w:rFonts w:ascii="Times New Roman" w:hAnsi="Times New Roman"/>
          <w:b w:val="false"/>
          <w:i w:val="false"/>
          <w:color w:val="000000"/>
          <w:sz w:val="22"/>
        </w:rPr>
        <w:t> </w:t>
      </w:r>
      <w:r>
        <w:rPr>
          <w:rFonts w:ascii="Times New Roman" w:hAnsi="Times New Roman"/>
          <w:b w:val="false"/>
          <w:i/>
          <w:color w:val="000000"/>
          <w:sz w:val="22"/>
        </w:rPr>
        <w:t xml:space="preserve">Seals for existing manufactured homes. </w:t>
      </w:r>
      <w:r>
        <w:rPr>
          <w:rFonts w:ascii="Times New Roman" w:hAnsi="Times New Roman"/>
          <w:b w:val="false"/>
          <w:i w:val="false"/>
          <w:color w:val="000000"/>
          <w:sz w:val="22"/>
        </w:rPr>
        <w:t xml:space="preserve">Seals may be obtained for existing manufactured homes that are tied down in accordance with the requirements of rule </w:t>
      </w:r>
      <w:hyperlink r:id="rId1045">
        <w:r>
          <w:rPr>
            <w:rStyle w:val="Hyperlink"/>
            <w:rFonts w:ascii="Times New Roman" w:hAnsi="Times New Roman"/>
            <w:b w:val="false"/>
            <w:i w:val="false"/>
            <w:color w:val="000000"/>
            <w:sz w:val="22"/>
          </w:rPr>
          <w:t>661—16.627</w:t>
        </w:r>
      </w:hyperlink>
      <w:r>
        <w:rPr>
          <w:rFonts w:ascii="Times New Roman" w:hAnsi="Times New Roman"/>
          <w:b w:val="false"/>
          <w:i w:val="false"/>
          <w:color w:val="000000"/>
          <w:sz w:val="22"/>
        </w:rPr>
        <w:t>(103A).</w:t>
      </w:r>
    </w:p>
    <w:p>
      <w:pPr>
        <w:spacing w:before="210" w:after="0"/>
        <w:ind w:left="120"/>
        <w:jc w:val="both"/>
      </w:pPr>
      <w:r>
        <w:rPr>
          <w:rFonts w:ascii="Times New Roman" w:hAnsi="Times New Roman"/>
          <w:b/>
          <w:i w:val="false"/>
          <w:color w:val="000000"/>
          <w:sz w:val="22"/>
        </w:rPr>
        <w:t>661—16.624</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661—16.625</w:t>
      </w:r>
      <w:r>
        <w:rPr>
          <w:rFonts w:ascii="Times New Roman" w:hAnsi="Times New Roman"/>
          <w:b/>
          <w:i w:val="false"/>
          <w:color w:val="000000"/>
          <w:sz w:val="22"/>
        </w:rPr>
        <w:t xml:space="preserve">(103A) </w:t>
      </w:r>
      <w:r>
        <w:rPr>
          <w:rFonts w:ascii="Times New Roman" w:hAnsi="Times New Roman"/>
          <w:b/>
          <w:i w:val="false"/>
          <w:color w:val="000000"/>
          <w:sz w:val="22"/>
        </w:rPr>
        <w:t xml:space="preserve">Inspections and fee structure.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7/2/08</w:t>
      </w:r>
      <w:r>
        <w:rPr>
          <w:rFonts w:ascii="Times New Roman" w:hAnsi="Times New Roman"/>
          <w:b w:val="false"/>
          <w:i w:val="false"/>
          <w:color w:val="000000"/>
          <w:sz w:val="22"/>
        </w:rPr>
        <w:t>, effective 7/1/08.</w:t>
      </w:r>
    </w:p>
    <w:p>
      <w:pPr>
        <w:spacing w:before="210" w:after="0"/>
        <w:ind w:left="120"/>
        <w:jc w:val="both"/>
      </w:pPr>
      <w:r>
        <w:rPr>
          <w:rFonts w:ascii="Times New Roman" w:hAnsi="Times New Roman"/>
          <w:b/>
          <w:i w:val="false"/>
          <w:color w:val="000000"/>
          <w:sz w:val="22"/>
        </w:rPr>
        <w:t>661—16.626</w:t>
      </w:r>
      <w:r>
        <w:rPr>
          <w:rFonts w:ascii="Times New Roman" w:hAnsi="Times New Roman"/>
          <w:b/>
          <w:i w:val="false"/>
          <w:color w:val="000000"/>
          <w:sz w:val="22"/>
        </w:rPr>
        <w:t xml:space="preserve">(103A) </w:t>
      </w:r>
      <w:r>
        <w:rPr>
          <w:rFonts w:ascii="Times New Roman" w:hAnsi="Times New Roman"/>
          <w:b/>
          <w:i w:val="false"/>
          <w:color w:val="000000"/>
          <w:sz w:val="22"/>
        </w:rPr>
        <w:t xml:space="preserve">Support and anchorage of manufactured homes.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7/2/08</w:t>
      </w:r>
      <w:r>
        <w:rPr>
          <w:rFonts w:ascii="Times New Roman" w:hAnsi="Times New Roman"/>
          <w:b w:val="false"/>
          <w:i w:val="false"/>
          <w:color w:val="000000"/>
          <w:sz w:val="22"/>
        </w:rPr>
        <w:t>, effective 7/1/08.</w:t>
      </w:r>
    </w:p>
    <w:p>
      <w:pPr>
        <w:spacing w:before="0" w:after="0"/>
        <w:ind w:left="120"/>
        <w:jc w:val="both"/>
      </w:pPr>
      <w:r>
        <w:rPr>
          <w:rFonts w:ascii="Times New Roman" w:hAnsi="Times New Roman"/>
          <w:b/>
          <w:i w:val="false"/>
          <w:color w:val="000000"/>
          <w:sz w:val="22"/>
        </w:rPr>
        <w:t>661—16.627</w:t>
      </w:r>
      <w:r>
        <w:rPr>
          <w:rFonts w:ascii="Times New Roman" w:hAnsi="Times New Roman"/>
          <w:b/>
          <w:i w:val="false"/>
          <w:color w:val="000000"/>
          <w:sz w:val="22"/>
        </w:rPr>
        <w:t xml:space="preserve">(103A) </w:t>
      </w:r>
      <w:r>
        <w:rPr>
          <w:rFonts w:ascii="Times New Roman" w:hAnsi="Times New Roman"/>
          <w:b/>
          <w:i w:val="false"/>
          <w:color w:val="000000"/>
          <w:sz w:val="22"/>
        </w:rPr>
        <w:t xml:space="preserve">Approval of existing manufactured home tie-down systems. </w:t>
      </w:r>
      <w:r>
        <w:rPr>
          <w:rFonts w:ascii="Times New Roman" w:hAnsi="Times New Roman"/>
          <w:b w:val="false"/>
          <w:i w:val="false"/>
          <w:color w:val="000000"/>
          <w:sz w:val="22"/>
        </w:rPr>
        <w:t>This rule is to provide a method by which manufactured homes which have been installed prior to August 12, 1983, can be sold without requiring a new tie-down system to be installed and to allow existing manufactured homes which are properly supported and anchored to be sold without installing new support and anchorage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16.627(1)</w:t>
      </w:r>
      <w:r>
        <w:rPr>
          <w:rFonts w:ascii="Times New Roman" w:hAnsi="Times New Roman"/>
          <w:b w:val="false"/>
          <w:i w:val="false"/>
          <w:color w:val="000000"/>
          <w:sz w:val="22"/>
        </w:rPr>
        <w:t> </w:t>
      </w:r>
      <w:r>
        <w:rPr>
          <w:rFonts w:ascii="Times New Roman" w:hAnsi="Times New Roman"/>
          <w:b w:val="false"/>
          <w:i/>
          <w:color w:val="000000"/>
          <w:sz w:val="22"/>
        </w:rPr>
        <w:t xml:space="preserve">Sale of a certified unit.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be notified in writing by the seller of the change of ownership when any manufactured home sold after August 12, 1983, remains in the same location. The installation seal shall remain in place and a copy of the installation certificate shall be supplied to the new owner. Replacement seals and certificates may be obtained if necessary (see subrule </w:t>
      </w:r>
      <w:hyperlink r:id="rId1046">
        <w:r>
          <w:rPr>
            <w:rStyle w:val="Hyperlink"/>
            <w:rFonts w:ascii="Times New Roman" w:hAnsi="Times New Roman"/>
            <w:b w:val="false"/>
            <w:i w:val="false"/>
            <w:color w:val="000000"/>
            <w:sz w:val="22"/>
          </w:rPr>
          <w:t>16.623(9)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manufactured home sold after August 12, 1983, which is moved to a new location must obtain a new certificate and seal. However, the existing support and anchorage system may be used if the installer verifies the conditions of use and the installation procedures of the existing systems are met at the new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16.627(2)</w:t>
      </w:r>
      <w:r>
        <w:rPr>
          <w:rFonts w:ascii="Times New Roman" w:hAnsi="Times New Roman"/>
          <w:b w:val="false"/>
          <w:i w:val="false"/>
          <w:color w:val="000000"/>
          <w:sz w:val="22"/>
        </w:rPr>
        <w:t> </w:t>
      </w:r>
      <w:r>
        <w:rPr>
          <w:rFonts w:ascii="Times New Roman" w:hAnsi="Times New Roman"/>
          <w:b w:val="false"/>
          <w:i/>
          <w:color w:val="000000"/>
          <w:sz w:val="22"/>
        </w:rPr>
        <w:t xml:space="preserve">Sale or acceptance of installed existing units as an owner’s option. </w:t>
      </w:r>
      <w:r>
        <w:rPr>
          <w:rFonts w:ascii="Times New Roman" w:hAnsi="Times New Roman"/>
          <w:b w:val="false"/>
          <w:i w:val="false"/>
          <w:color w:val="000000"/>
          <w:sz w:val="22"/>
        </w:rPr>
        <w:t>Application may be made to the commissioner for approval of an existing manufactured home support and anchor system on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support and anchorage systems were installed by an approved installer and are approved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existing support and anchorage system has been inspected by an approved installer and the installer attests by signing the installation certificate that to the best of the installer’s knowledge, the existing systems are equal to or better than the minimum requirements of this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existing support and anchorage systems are inspected and approved by a registered engineer or architect, and attested to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existing support and anchorage systems are inspected by a field inspector with the Iowa state building code and the existing systems are found to be equal to or better than the minimum requirements of this code.</w:t>
      </w:r>
    </w:p>
    <w:p>
      <w:pPr>
        <w:spacing w:before="0" w:after="0"/>
        <w:ind w:left="120"/>
        <w:jc w:val="both"/>
      </w:pPr>
      <w:r>
        <w:rPr>
          <w:rFonts w:ascii="Times New Roman" w:hAnsi="Times New Roman"/>
          <w:b w:val="false"/>
          <w:i w:val="false"/>
          <w:color w:val="000000"/>
          <w:sz w:val="22"/>
        </w:rPr>
        <w:t>If compliance is met by one of the above procedures and payment of the required fee has been paid, an Iowa installation seal and certificate may then be issued.</w:t>
      </w:r>
    </w:p>
    <w:p>
      <w:pPr>
        <w:spacing w:before="0" w:after="0"/>
        <w:ind w:left="120"/>
        <w:jc w:val="both"/>
      </w:pPr>
      <w:r>
        <w:rPr>
          <w:rFonts w:ascii="Times New Roman" w:hAnsi="Times New Roman"/>
          <w:b/>
          <w:i w:val="false"/>
          <w:color w:val="000000"/>
          <w:sz w:val="22"/>
        </w:rPr>
        <w:t>661—16.628</w:t>
      </w:r>
      <w:r>
        <w:rPr>
          <w:rFonts w:ascii="Times New Roman" w:hAnsi="Times New Roman"/>
          <w:b/>
          <w:i w:val="false"/>
          <w:color w:val="000000"/>
          <w:sz w:val="22"/>
        </w:rPr>
        <w:t xml:space="preserve">(103A) </w:t>
      </w:r>
      <w:r>
        <w:rPr>
          <w:rFonts w:ascii="Times New Roman" w:hAnsi="Times New Roman"/>
          <w:b/>
          <w:i w:val="false"/>
          <w:color w:val="000000"/>
          <w:sz w:val="22"/>
        </w:rPr>
        <w:t xml:space="preserve">Procedure for governmental subdivisions for installation of factory-built structures. </w:t>
      </w:r>
      <w:r>
        <w:rPr>
          <w:rFonts w:ascii="Times New Roman" w:hAnsi="Times New Roman"/>
          <w:b w:val="false"/>
          <w:i w:val="false"/>
          <w:color w:val="000000"/>
          <w:sz w:val="22"/>
        </w:rPr>
        <w:t xml:space="preserve">Any governmental subdivision which has adopted the state building code or any other building code is required to enforce the state building code requirements for the installation of factory-built structures (see Iowa Code section </w:t>
      </w:r>
      <w:hyperlink r:id="rId1047">
        <w:r>
          <w:rPr>
            <w:rStyle w:val="Hyperlink"/>
            <w:rFonts w:ascii="Times New Roman" w:hAnsi="Times New Roman"/>
            <w:b w:val="false"/>
            <w:i w:val="false"/>
            <w:color w:val="000000"/>
            <w:sz w:val="22"/>
          </w:rPr>
          <w:t>103A.9(7)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Governmental subdivisions who are issuing building permits and are inspecting construction for compliance with the local building regulations shall verify the installation of factory-built structures within their jurisdiction and shall sign the installation certificate and forward the appropriate copy to the commissioner.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local official shall obtain the installation certificate and the installation seal from the person making application for a building permit which includes a factory-built structure.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Upon completion and review of the installation the local official shall attach the installation seal to the unit.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Governmental subdivisions are permitted to assess fees as may be required by local ordinances.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Nothing in this rule is intended to reduce the authority of the governmental subdivision from establishing zoning regulations as outlined in Iowa Code sections </w:t>
      </w:r>
      <w:hyperlink r:id="rId1048">
        <w:r>
          <w:rPr>
            <w:rStyle w:val="Hyperlink"/>
            <w:rFonts w:ascii="Times New Roman" w:hAnsi="Times New Roman"/>
            <w:b w:val="false"/>
            <w:i w:val="false"/>
            <w:color w:val="000000"/>
            <w:sz w:val="22"/>
          </w:rPr>
          <w:t>414.28</w:t>
        </w:r>
      </w:hyperlink>
      <w:r>
        <w:rPr>
          <w:rFonts w:ascii="Times New Roman" w:hAnsi="Times New Roman"/>
          <w:b w:val="false"/>
          <w:i w:val="false"/>
          <w:color w:val="000000"/>
          <w:sz w:val="22"/>
        </w:rPr>
        <w:t xml:space="preserve"> and </w:t>
      </w:r>
      <w:hyperlink r:id="rId1049">
        <w:r>
          <w:rPr>
            <w:rStyle w:val="Hyperlink"/>
            <w:rFonts w:ascii="Times New Roman" w:hAnsi="Times New Roman"/>
            <w:b w:val="false"/>
            <w:i w:val="false"/>
            <w:color w:val="000000"/>
            <w:sz w:val="22"/>
          </w:rPr>
          <w:t>335.30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661—16.629</w:t>
      </w:r>
      <w:r>
        <w:rPr>
          <w:rFonts w:ascii="Times New Roman" w:hAnsi="Times New Roman"/>
          <w:b/>
          <w:i w:val="false"/>
          <w:color w:val="000000"/>
          <w:sz w:val="22"/>
        </w:rPr>
        <w:t xml:space="preserve">(103A) </w:t>
      </w:r>
      <w:r>
        <w:rPr>
          <w:rFonts w:ascii="Times New Roman" w:hAnsi="Times New Roman"/>
          <w:b/>
          <w:i w:val="false"/>
          <w:color w:val="000000"/>
          <w:sz w:val="22"/>
        </w:rPr>
        <w:t xml:space="preserve">Support and anchoring systems submission.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16.629(1)</w:t>
      </w:r>
      <w:r>
        <w:rPr>
          <w:rFonts w:ascii="Times New Roman" w:hAnsi="Times New Roman"/>
          <w:b w:val="false"/>
          <w:i w:val="false"/>
          <w:color w:val="000000"/>
          <w:sz w:val="22"/>
        </w:rPr>
        <w:t> </w:t>
      </w:r>
      <w:r>
        <w:rPr>
          <w:rFonts w:ascii="Times New Roman" w:hAnsi="Times New Roman"/>
          <w:b w:val="false"/>
          <w:i/>
          <w:color w:val="000000"/>
          <w:sz w:val="22"/>
        </w:rPr>
        <w:t xml:space="preserve">Submission by manufacturer. </w:t>
      </w:r>
      <w:r>
        <w:rPr>
          <w:rFonts w:ascii="Times New Roman" w:hAnsi="Times New Roman"/>
          <w:b w:val="false"/>
          <w:i w:val="false"/>
          <w:color w:val="000000"/>
          <w:sz w:val="22"/>
        </w:rPr>
        <w:t>The manufacturer of each manufactured home installed in Iowa shall submit to the building code commissioner a copy of the installation instructions by mail in printed form and in an electronic form acceptable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16.629(2)</w:t>
      </w:r>
      <w:r>
        <w:rPr>
          <w:rFonts w:ascii="Times New Roman" w:hAnsi="Times New Roman"/>
          <w:b w:val="false"/>
          <w:i w:val="false"/>
          <w:color w:val="000000"/>
          <w:sz w:val="22"/>
        </w:rPr>
        <w:t> </w:t>
      </w:r>
      <w:r>
        <w:rPr>
          <w:rFonts w:ascii="Times New Roman" w:hAnsi="Times New Roman"/>
          <w:b w:val="false"/>
          <w:i/>
          <w:color w:val="000000"/>
          <w:sz w:val="22"/>
        </w:rPr>
        <w:t xml:space="preserve">Submission by licensed professional engineer. </w:t>
      </w:r>
      <w:r>
        <w:rPr>
          <w:rFonts w:ascii="Times New Roman" w:hAnsi="Times New Roman"/>
          <w:b w:val="false"/>
          <w:i w:val="false"/>
          <w:color w:val="000000"/>
          <w:sz w:val="22"/>
        </w:rPr>
        <w:t>A licensed professional engineer who designs a support and anchoring system for use in the installation of a manufactured home in Iowa shall submit to the building code commissioner a copy of the specifications and instructions for the system by mail in printed form and in an electronic form acceptable to the building code commissioner. A support and anchoring system designed by a licensed professional engineer shall not be utilized unless it has been submitted to the building code commissioner in compliance with this subrule.</w:t>
      </w:r>
    </w:p>
    <w:p>
      <w:pPr>
        <w:spacing w:before="60" w:after="0"/>
        <w:ind w:left="120"/>
        <w:jc w:val="center"/>
      </w:pPr>
      <w:r>
        <w:rPr>
          <w:rFonts w:ascii="Times New Roman" w:hAnsi="Times New Roman"/>
          <w:b w:val="false"/>
          <w:i w:val="false"/>
          <w:color w:val="000000"/>
          <w:sz w:val="22"/>
        </w:rPr>
        <w:t>TABLE 6A</w:t>
      </w:r>
    </w:p>
    <w:p>
      <w:pPr>
        <w:spacing w:before="60" w:after="0"/>
        <w:ind w:left="120"/>
        <w:jc w:val="center"/>
      </w:pPr>
      <w:r>
        <w:rPr>
          <w:rFonts w:ascii="Times New Roman" w:hAnsi="Times New Roman"/>
          <w:b w:val="false"/>
          <w:i w:val="false"/>
          <w:color w:val="000000"/>
          <w:sz w:val="22"/>
        </w:rPr>
        <w:t>MINIMUM NUMBER OF TIEDOWNS</w:t>
      </w:r>
    </w:p>
    <w:p>
      <w:pPr>
        <w:spacing w:before="60" w:after="0"/>
        <w:ind w:left="120"/>
        <w:jc w:val="center"/>
      </w:pPr>
      <w:r>
        <w:rPr>
          <w:rFonts w:ascii="Times New Roman" w:hAnsi="Times New Roman"/>
          <w:b w:val="false"/>
          <w:i w:val="false"/>
          <w:color w:val="000000"/>
          <w:sz w:val="22"/>
        </w:rPr>
        <w:t>REQUIRED FOR SINGLEWIDE MOBILE HOMES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470"/>
        <w:gridCol w:w="552"/>
        <w:gridCol w:w="3699"/>
        <w:gridCol w:w="3469"/>
      </w:tblGrid>
      <w:tr>
        <w:trPr>
          <w:trHeight w:val="405" w:hRule="atLeast"/>
        </w:trPr>
        <w:tc>
          <w:tcPr>
            <w:tcW w:w="347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MOBILE HOME</w:t>
            </w:r>
          </w:p>
          <w:p>
            <w:pPr>
              <w:spacing w:before="0" w:after="0"/>
              <w:ind w:left="160"/>
              <w:jc w:val="center"/>
            </w:pPr>
            <w:r>
              <w:rPr>
                <w:rFonts w:ascii="Times New Roman" w:hAnsi="Times New Roman"/>
                <w:b w:val="false"/>
                <w:i w:val="false"/>
                <w:color w:val="000000"/>
                <w:sz w:val="16"/>
              </w:rPr>
              <w:t>BOX LENGTH</w:t>
            </w:r>
          </w:p>
          <w:p>
            <w:pPr>
              <w:spacing w:before="0" w:after="0"/>
              <w:ind w:left="160"/>
              <w:jc w:val="center"/>
            </w:pPr>
            <w:r>
              <w:rPr>
                <w:rFonts w:ascii="Times New Roman" w:hAnsi="Times New Roman"/>
                <w:b w:val="false"/>
                <w:i w:val="false"/>
                <w:color w:val="000000"/>
                <w:sz w:val="16"/>
              </w:rPr>
              <w:t>NOT EXCEEDING</w:t>
            </w:r>
          </w:p>
        </w:tc>
        <w:tc>
          <w:tcPr>
            <w:tcW w:w="55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MINIMUM NUMBER OF</w:t>
            </w:r>
          </w:p>
          <w:p>
            <w:pPr>
              <w:spacing w:before="0" w:after="0"/>
              <w:ind w:left="160"/>
              <w:jc w:val="center"/>
            </w:pPr>
            <w:r>
              <w:rPr>
                <w:rFonts w:ascii="Times New Roman" w:hAnsi="Times New Roman"/>
                <w:b w:val="false"/>
                <w:i w:val="false"/>
                <w:color w:val="000000"/>
                <w:sz w:val="16"/>
              </w:rPr>
              <w:t>TIEDOWNS PER SIDE</w:t>
            </w:r>
          </w:p>
        </w:tc>
      </w:tr>
      <w:tr>
        <w:trPr>
          <w:trHeight w:val="225" w:hRule="atLeast"/>
        </w:trPr>
        <w:tc>
          <w:tcPr>
            <w:tcW w:w="0" w:type="auto"/>
            <w:vMerge/>
            <w:tcBorders>
              <w:top w:val="nil"/>
              <w:bottom w:val="single" w:color="000000" w:sz="8"/>
              <w:right w:val="single" w:color="000000" w:sz="8"/>
            </w:tcBorders>
          </w:tcPr>
          <w:p/>
        </w:tc>
        <w:tc>
          <w:tcPr>
            <w:tcW w:w="5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DIAGONAL TIES</w:t>
            </w:r>
          </w:p>
        </w:tc>
        <w:tc>
          <w:tcPr>
            <w:tcW w:w="346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VERTICAL TIES*</w:t>
            </w:r>
          </w:p>
        </w:tc>
      </w:tr>
      <w:tr>
        <w:trPr>
          <w:trHeight w:val="225" w:hRule="atLeast"/>
        </w:trPr>
        <w:tc>
          <w:tcPr>
            <w:tcW w:w="34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5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346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34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54′-0″</w:t>
            </w:r>
          </w:p>
        </w:tc>
        <w:tc>
          <w:tcPr>
            <w:tcW w:w="5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346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34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73′-0″</w:t>
            </w:r>
          </w:p>
        </w:tc>
        <w:tc>
          <w:tcPr>
            <w:tcW w:w="5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346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347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84′-0″</w:t>
            </w:r>
          </w:p>
        </w:tc>
        <w:tc>
          <w:tcPr>
            <w:tcW w:w="55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9"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34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bl>
    <w:p>
      <w:pPr>
        <w:spacing w:before="0" w:after="0"/>
        <w:ind w:left="120"/>
        <w:jc w:val="both"/>
      </w:pPr>
      <w:r>
        <w:rPr>
          <w:rFonts w:ascii="Times New Roman" w:hAnsi="Times New Roman"/>
          <w:b w:val="false"/>
          <w:i w:val="false"/>
          <w:color w:val="000000"/>
          <w:sz w:val="22"/>
        </w:rPr>
        <w:t>*If more than minimum number of vertical or diagonal ties have been supplied, they shall all be used.</w:t>
      </w:r>
    </w:p>
    <w:p>
      <w:pPr>
        <w:spacing w:before="0" w:after="0"/>
        <w:ind w:left="120"/>
        <w:jc w:val="both"/>
      </w:pPr>
      <w:r>
        <w:rPr>
          <w:rFonts w:ascii="Times New Roman" w:hAnsi="Times New Roman"/>
          <w:b w:val="false"/>
          <w:i w:val="false"/>
          <w:color w:val="000000"/>
          <w:sz w:val="22"/>
        </w:rPr>
        <w:t>NOTES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Doublewide mobile homes shall comply with Table 6A except that no vertical ties are required.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Wherever a vertical tie and a diagonal tie lie in a plane which is vertical and transverse to the main longitudinal beam, both ties may be connected to the same ground anchor, providing that particular anchor withstands both loadings.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This table shall be used only if there are no manufacturers approved installation requirements.</w:t>
      </w:r>
    </w:p>
    <w:p>
      <w:pPr>
        <w:spacing w:before="0" w:after="0"/>
        <w:ind w:left="120"/>
        <w:jc w:val="both"/>
      </w:pPr>
      <w:r>
        <w:drawing>
          <wp:inline distT="0" distB="0" distL="0" distR="0">
            <wp:extent cx="4543425" cy="5057775"/>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050"/>
                    <a:stretch>
                      <a:fillRect/>
                    </a:stretch>
                  </pic:blipFill>
                  <pic:spPr>
                    <a:xfrm>
                      <a:off x="0" y="0"/>
                      <a:ext cx="4543425" cy="505777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drawing>
          <wp:inline distT="0" distB="0" distL="0" distR="0">
            <wp:extent cx="4543425" cy="2343150"/>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1051"/>
                    <a:stretch>
                      <a:fillRect/>
                    </a:stretch>
                  </pic:blipFill>
                  <pic:spPr>
                    <a:xfrm>
                      <a:off x="0" y="0"/>
                      <a:ext cx="4543425" cy="2343150"/>
                    </a:xfrm>
                    <a:prstGeom prst="rect">
                      <a:avLst/>
                    </a:prstGeom>
                  </pic:spPr>
                </pic:pic>
              </a:graphicData>
            </a:graphic>
          </wp:inline>
        </w:drawing>
      </w:r>
    </w:p>
    <w:p>
      <w:pPr>
        <w:spacing w:before="0" w:after="0"/>
        <w:ind w:left="120"/>
        <w:jc w:val="both"/>
      </w:pPr>
      <w:r>
        <w:drawing>
          <wp:inline distT="0" distB="0" distL="0" distR="0">
            <wp:extent cx="4572000" cy="6629400"/>
            <wp:effectExtent l="0" t="0" r="0" b="0"/>
            <wp:docPr id="4" name="" descr=""/>
            <wp:cNvGraphicFramePr>
              <a:graphicFrameLocks noChangeAspect="true"/>
            </wp:cNvGraphicFramePr>
            <a:graphic>
              <a:graphicData uri="http://schemas.openxmlformats.org/drawingml/2006/picture">
                <pic:pic>
                  <pic:nvPicPr>
                    <pic:cNvPr id="1" name=""/>
                    <pic:cNvPicPr/>
                  </pic:nvPicPr>
                  <pic:blipFill>
                    <a:blip r:embed="rId1052"/>
                    <a:stretch>
                      <a:fillRect/>
                    </a:stretch>
                  </pic:blipFill>
                  <pic:spPr>
                    <a:xfrm>
                      <a:off x="0" y="0"/>
                      <a:ext cx="4572000" cy="6629400"/>
                    </a:xfrm>
                    <a:prstGeom prst="rect">
                      <a:avLst/>
                    </a:prstGeom>
                  </pic:spPr>
                </pic:pic>
              </a:graphicData>
            </a:graphic>
          </wp:inline>
        </w:drawing>
      </w:r>
    </w:p>
    <w:p>
      <w:pPr>
        <w:spacing w:before="0" w:after="0"/>
        <w:ind w:left="120"/>
        <w:jc w:val="both"/>
      </w:pPr>
      <w:r>
        <w:drawing>
          <wp:inline distT="0" distB="0" distL="0" distR="0">
            <wp:extent cx="3905250" cy="6591300"/>
            <wp:effectExtent l="0" t="0" r="0" b="0"/>
            <wp:docPr id="5" name="" descr=""/>
            <wp:cNvGraphicFramePr>
              <a:graphicFrameLocks noChangeAspect="true"/>
            </wp:cNvGraphicFramePr>
            <a:graphic>
              <a:graphicData uri="http://schemas.openxmlformats.org/drawingml/2006/picture">
                <pic:pic>
                  <pic:nvPicPr>
                    <pic:cNvPr id="1" name=""/>
                    <pic:cNvPicPr/>
                  </pic:nvPicPr>
                  <pic:blipFill>
                    <a:blip r:embed="rId1053"/>
                    <a:stretch>
                      <a:fillRect/>
                    </a:stretch>
                  </pic:blipFill>
                  <pic:spPr>
                    <a:xfrm>
                      <a:off x="0" y="0"/>
                      <a:ext cx="3905250" cy="6591300"/>
                    </a:xfrm>
                    <a:prstGeom prst="rect">
                      <a:avLst/>
                    </a:prstGeom>
                  </pic:spPr>
                </pic:pic>
              </a:graphicData>
            </a:graphic>
          </wp:inline>
        </w:drawing>
      </w:r>
    </w:p>
    <w:p>
      <w:pPr>
        <w:pageBreakBefore/>
        <w:spacing w:before="0" w:after="0"/>
        <w:ind w:left="120"/>
        <w:jc w:val="left"/>
      </w:pPr>
    </w:p>
    <w:p>
      <w:pPr>
        <w:spacing w:before="210" w:after="0"/>
        <w:ind w:left="120"/>
        <w:jc w:val="both"/>
      </w:pPr>
      <w:r>
        <w:rPr>
          <w:rFonts w:ascii="Times New Roman" w:hAnsi="Times New Roman"/>
          <w:b/>
          <w:i w:val="false"/>
          <w:color w:val="000000"/>
          <w:sz w:val="22"/>
        </w:rPr>
        <w:t>661—16.630</w:t>
      </w:r>
      <w:r>
        <w:rPr>
          <w:rFonts w:ascii="Times New Roman" w:hAnsi="Times New Roman"/>
          <w:b w:val="false"/>
          <w:i w:val="false"/>
          <w:color w:val="000000"/>
          <w:sz w:val="22"/>
        </w:rPr>
        <w:t xml:space="preserve"> to </w:t>
      </w:r>
      <w:r>
        <w:rPr>
          <w:rFonts w:ascii="Times New Roman" w:hAnsi="Times New Roman"/>
          <w:b/>
          <w:i w:val="false"/>
          <w:color w:val="000000"/>
          <w:sz w:val="22"/>
        </w:rPr>
        <w:t>16.699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661—16.700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54">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661—16.701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55">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661—16.702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56">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661—16.703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57">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661—16.704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58">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661—16.705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59">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661—16.706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60">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661—16.707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61">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661—16.708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62">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661—16.709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63">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661—16.710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64">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661—16.711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65">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661—16.712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66">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661—16.713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67">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661—16.714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68">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661—16.715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69">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661—16.716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70">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661—16.717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71">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661—16.718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72">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661—16.719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73">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661—16.720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74">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661—16.721</w:t>
      </w:r>
      <w:r>
        <w:rPr>
          <w:rFonts w:ascii="Times New Roman" w:hAnsi="Times New Roman"/>
          <w:b w:val="false"/>
          <w:i w:val="false"/>
          <w:color w:val="000000"/>
          <w:sz w:val="22"/>
        </w:rPr>
        <w:t xml:space="preserve"> to </w:t>
      </w:r>
      <w:r>
        <w:rPr>
          <w:rFonts w:ascii="Times New Roman" w:hAnsi="Times New Roman"/>
          <w:b/>
          <w:i w:val="false"/>
          <w:color w:val="000000"/>
          <w:sz w:val="22"/>
        </w:rPr>
        <w:t>16.799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661—16.800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75">
        <w:r>
          <w:rPr>
            <w:rStyle w:val="Hyperlink"/>
            <w:rFonts w:ascii="Times New Roman" w:hAnsi="Times New Roman"/>
            <w:b w:val="false"/>
            <w:i w:val="false"/>
            <w:color w:val="000000"/>
            <w:sz w:val="22"/>
          </w:rPr>
          <w:t>661—Chapter 303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661—16.801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76">
        <w:r>
          <w:rPr>
            <w:rStyle w:val="Hyperlink"/>
            <w:rFonts w:ascii="Times New Roman" w:hAnsi="Times New Roman"/>
            <w:b w:val="false"/>
            <w:i w:val="false"/>
            <w:color w:val="000000"/>
            <w:sz w:val="22"/>
          </w:rPr>
          <w:t>661—Chapter 303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661—16.802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12/21/05</w:t>
      </w:r>
      <w:r>
        <w:rPr>
          <w:rFonts w:ascii="Times New Roman" w:hAnsi="Times New Roman"/>
          <w:b w:val="false"/>
          <w:i w:val="false"/>
          <w:color w:val="000000"/>
          <w:sz w:val="22"/>
        </w:rPr>
        <w:t xml:space="preserve">, effective 4/1/06. See </w:t>
      </w:r>
      <w:hyperlink r:id="rId1077">
        <w:r>
          <w:rPr>
            <w:rStyle w:val="Hyperlink"/>
            <w:rFonts w:ascii="Times New Roman" w:hAnsi="Times New Roman"/>
            <w:b w:val="false"/>
            <w:i w:val="false"/>
            <w:color w:val="000000"/>
            <w:sz w:val="22"/>
          </w:rPr>
          <w:t>661—Chapter 303</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78">
        <w:r>
          <w:rPr>
            <w:rStyle w:val="Hyperlink"/>
            <w:rFonts w:ascii="Times New Roman" w:hAnsi="Times New Roman"/>
            <w:b w:val="false"/>
            <w:i w:val="false"/>
            <w:color w:val="000000"/>
            <w:sz w:val="22"/>
          </w:rPr>
          <w:t>103A.7</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Public Law 102-486</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7/15/75]</w:t>
      </w:r>
    </w:p>
    <w:p>
      <w:pPr>
        <w:spacing w:before="0" w:after="0"/>
        <w:ind w:left="120"/>
        <w:jc w:val="center"/>
      </w:pPr>
      <w:r>
        <w:rPr>
          <w:rFonts w:ascii="Times New Roman" w:hAnsi="Times New Roman"/>
          <w:b w:val="false"/>
          <w:i w:val="false"/>
          <w:color w:val="000000"/>
          <w:sz w:val="21"/>
        </w:rPr>
        <w:t>[Filed 7/7/77, Notice 4/20/77—published 7/27/77, effective 9/1/77]</w:t>
      </w:r>
    </w:p>
    <w:p>
      <w:pPr>
        <w:spacing w:before="0" w:after="0"/>
        <w:ind w:left="120"/>
        <w:jc w:val="center"/>
      </w:pPr>
      <w:r>
        <w:rPr>
          <w:rFonts w:ascii="Times New Roman" w:hAnsi="Times New Roman"/>
          <w:b w:val="false"/>
          <w:i w:val="false"/>
          <w:color w:val="000000"/>
          <w:sz w:val="21"/>
        </w:rPr>
        <w:t>[Filed 11/14/77, Notice 9/21/77—published 11/30/77, effective 1/4/78]</w:t>
      </w:r>
    </w:p>
    <w:p>
      <w:pPr>
        <w:spacing w:before="0" w:after="0"/>
        <w:ind w:left="120"/>
        <w:jc w:val="center"/>
      </w:pPr>
      <w:r>
        <w:rPr>
          <w:rFonts w:ascii="Times New Roman" w:hAnsi="Times New Roman"/>
          <w:b w:val="false"/>
          <w:i w:val="false"/>
          <w:color w:val="000000"/>
          <w:sz w:val="21"/>
        </w:rPr>
        <w:t>[Filed emergency 12/13/77—published 12/28/77, effective 1/4/78]</w:t>
      </w:r>
    </w:p>
    <w:p>
      <w:pPr>
        <w:spacing w:before="0" w:after="0"/>
        <w:ind w:left="120"/>
        <w:jc w:val="center"/>
      </w:pPr>
      <w:r>
        <w:rPr>
          <w:rFonts w:ascii="Times New Roman" w:hAnsi="Times New Roman"/>
          <w:b w:val="false"/>
          <w:i w:val="false"/>
          <w:color w:val="000000"/>
          <w:sz w:val="21"/>
        </w:rPr>
        <w:t>[Filed 9/27/78, Notice 3/22/78—published 10/18/78, effective 11/22/78]</w:t>
      </w:r>
    </w:p>
    <w:p>
      <w:pPr>
        <w:spacing w:before="0" w:after="0"/>
        <w:ind w:left="120"/>
        <w:jc w:val="center"/>
      </w:pPr>
      <w:r>
        <w:rPr>
          <w:rFonts w:ascii="Times New Roman" w:hAnsi="Times New Roman"/>
          <w:b w:val="false"/>
          <w:i w:val="false"/>
          <w:color w:val="000000"/>
          <w:sz w:val="21"/>
        </w:rPr>
        <w:t>[Filed emergency after Notice 2/6/79—published 3/7/79, effective 2/6/79, Notice 11/1/78]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12/15/80, Notice 6/25/80—published 1/7/81, effective 3/1/81]</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10/30/81, Notice 9/2/81—published 11/25/81, effective 1/1/82]</w:t>
      </w:r>
    </w:p>
    <w:p>
      <w:pPr>
        <w:spacing w:before="0" w:after="0"/>
        <w:ind w:left="120"/>
        <w:jc w:val="center"/>
      </w:pPr>
      <w:r>
        <w:rPr>
          <w:rFonts w:ascii="Times New Roman" w:hAnsi="Times New Roman"/>
          <w:b w:val="false"/>
          <w:i w:val="false"/>
          <w:color w:val="000000"/>
          <w:sz w:val="21"/>
        </w:rPr>
        <w:t>[Filed 6/16/83, Notice 4/13/83—published 7/6/83, effective 8/12/83]</w:t>
      </w:r>
    </w:p>
    <w:p>
      <w:pPr>
        <w:spacing w:before="0" w:after="0"/>
        <w:ind w:left="120"/>
        <w:jc w:val="center"/>
      </w:pPr>
      <w:r>
        <w:rPr>
          <w:rFonts w:ascii="Times New Roman" w:hAnsi="Times New Roman"/>
          <w:b w:val="false"/>
          <w:i w:val="false"/>
          <w:color w:val="000000"/>
          <w:sz w:val="21"/>
        </w:rPr>
        <w:t>[Filed 8/10/84, Notice 5/23/84—published 8/29/84, effective 10/3/84]</w:t>
      </w:r>
    </w:p>
    <w:p>
      <w:pPr>
        <w:spacing w:before="0" w:after="0"/>
        <w:ind w:left="120"/>
        <w:jc w:val="center"/>
      </w:pPr>
      <w:r>
        <w:rPr>
          <w:rFonts w:ascii="Times New Roman" w:hAnsi="Times New Roman"/>
          <w:b w:val="false"/>
          <w:i w:val="false"/>
          <w:color w:val="000000"/>
          <w:sz w:val="21"/>
        </w:rPr>
        <w:t>[Filed 10/17/86, Notice 7/16/86—published 11/5/86, effective 1/1/87]</w:t>
      </w:r>
    </w:p>
    <w:p>
      <w:pPr>
        <w:spacing w:before="0" w:after="0"/>
        <w:ind w:left="120"/>
        <w:jc w:val="center"/>
      </w:pPr>
      <w:r>
        <w:rPr>
          <w:rFonts w:ascii="Times New Roman" w:hAnsi="Times New Roman"/>
          <w:b w:val="false"/>
          <w:i w:val="false"/>
          <w:color w:val="000000"/>
          <w:sz w:val="21"/>
        </w:rPr>
        <w:t>[Filed 12/23/86, Notice 7/16/86—published 1/14/87, effective 2/19/87]</w:t>
      </w:r>
    </w:p>
    <w:p>
      <w:pPr>
        <w:spacing w:before="0" w:after="0"/>
        <w:ind w:left="120"/>
        <w:jc w:val="center"/>
      </w:pPr>
      <w:r>
        <w:rPr>
          <w:rFonts w:ascii="Times New Roman" w:hAnsi="Times New Roman"/>
          <w:b w:val="false"/>
          <w:i w:val="false"/>
          <w:color w:val="000000"/>
          <w:sz w:val="21"/>
        </w:rPr>
        <w:t>[Filed 8/31/87, Notice 6/3/87—published 9/23/87, effective 11/1/87]</w:t>
      </w:r>
    </w:p>
    <w:p>
      <w:pPr>
        <w:spacing w:before="0" w:after="0"/>
        <w:ind w:left="120"/>
        <w:jc w:val="center"/>
      </w:pPr>
      <w:r>
        <w:rPr>
          <w:rFonts w:ascii="Times New Roman" w:hAnsi="Times New Roman"/>
          <w:b w:val="false"/>
          <w:i w:val="false"/>
          <w:color w:val="000000"/>
          <w:sz w:val="21"/>
        </w:rPr>
        <w:t>[Filed 4/1/88, Notice 9/23/87—published 4/20/88, effective 5/25/88]</w:t>
      </w:r>
    </w:p>
    <w:p>
      <w:pPr>
        <w:spacing w:before="0" w:after="0"/>
        <w:ind w:left="120"/>
        <w:jc w:val="center"/>
      </w:pPr>
      <w:r>
        <w:rPr>
          <w:rFonts w:ascii="Times New Roman" w:hAnsi="Times New Roman"/>
          <w:b w:val="false"/>
          <w:i w:val="false"/>
          <w:color w:val="000000"/>
          <w:sz w:val="21"/>
        </w:rPr>
        <w:t>[Filed 10/25/88, Notice 9/7/88—published 11/16/88, effective 1/1/89]</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emergency 7/21/89—published 8/9/89, effective 7/21/89]</w:t>
      </w:r>
    </w:p>
    <w:p>
      <w:pPr>
        <w:spacing w:before="0" w:after="0"/>
        <w:ind w:left="120"/>
        <w:jc w:val="center"/>
      </w:pPr>
      <w:r>
        <w:rPr>
          <w:rFonts w:ascii="Times New Roman" w:hAnsi="Times New Roman"/>
          <w:b w:val="false"/>
          <w:i w:val="false"/>
          <w:color w:val="000000"/>
          <w:sz w:val="21"/>
        </w:rPr>
        <w:t>[Filed 10/13/89, Notice 8/9/89—published 11/1/89, effective 12/6/89]</w:t>
      </w:r>
    </w:p>
    <w:p>
      <w:pPr>
        <w:spacing w:before="0" w:after="0"/>
        <w:ind w:left="120"/>
        <w:jc w:val="center"/>
      </w:pPr>
      <w:r>
        <w:rPr>
          <w:rFonts w:ascii="Times New Roman" w:hAnsi="Times New Roman"/>
          <w:b w:val="false"/>
          <w:i w:val="false"/>
          <w:color w:val="000000"/>
          <w:sz w:val="21"/>
        </w:rPr>
        <w:t>[Filed 12/22/89, Notice 10/18/89—published 1/10/90, effective 2/14/90]</w:t>
      </w:r>
    </w:p>
    <w:p>
      <w:pPr>
        <w:spacing w:before="0" w:after="0"/>
        <w:ind w:left="120"/>
        <w:jc w:val="center"/>
      </w:pPr>
      <w:r>
        <w:rPr>
          <w:rFonts w:ascii="Times New Roman" w:hAnsi="Times New Roman"/>
          <w:b w:val="false"/>
          <w:i w:val="false"/>
          <w:color w:val="000000"/>
          <w:sz w:val="21"/>
        </w:rPr>
        <w:t>[Filed emergency 1/17/90—published 2/7/90, effective 2/14/90]</w:t>
      </w:r>
    </w:p>
    <w:p>
      <w:pPr>
        <w:spacing w:before="0" w:after="0"/>
        <w:ind w:left="120"/>
        <w:jc w:val="center"/>
      </w:pPr>
      <w:r>
        <w:rPr>
          <w:rFonts w:ascii="Times New Roman" w:hAnsi="Times New Roman"/>
          <w:b w:val="false"/>
          <w:i w:val="false"/>
          <w:color w:val="000000"/>
          <w:sz w:val="21"/>
        </w:rPr>
        <w:t>[Filed emergency 12/21/90—published 1/9/91, effective 1/1/91]</w:t>
      </w:r>
    </w:p>
    <w:p>
      <w:pPr>
        <w:spacing w:before="0" w:after="0"/>
        <w:ind w:left="120"/>
        <w:jc w:val="center"/>
      </w:pPr>
      <w:r>
        <w:rPr>
          <w:rFonts w:ascii="Times New Roman" w:hAnsi="Times New Roman"/>
          <w:b w:val="false"/>
          <w:i w:val="false"/>
          <w:color w:val="000000"/>
          <w:sz w:val="21"/>
        </w:rPr>
        <w:t>[Filed 3/29/91, Notice 11/28/90—published 4/17/91, effective 6/1/91]</w:t>
      </w:r>
    </w:p>
    <w:p>
      <w:pPr>
        <w:spacing w:before="0" w:after="0"/>
        <w:ind w:left="120"/>
        <w:jc w:val="center"/>
      </w:pPr>
      <w:r>
        <w:rPr>
          <w:rFonts w:ascii="Times New Roman" w:hAnsi="Times New Roman"/>
          <w:b w:val="false"/>
          <w:i w:val="false"/>
          <w:color w:val="000000"/>
          <w:sz w:val="21"/>
        </w:rPr>
        <w:t>[Filed 5/10/91, Notice 4/3/91—published 5/29/91, effective 7/3/91]</w:t>
      </w:r>
    </w:p>
    <w:p>
      <w:pPr>
        <w:spacing w:before="0" w:after="0"/>
        <w:ind w:left="120"/>
        <w:jc w:val="center"/>
      </w:pPr>
      <w:r>
        <w:rPr>
          <w:rFonts w:ascii="Times New Roman" w:hAnsi="Times New Roman"/>
          <w:b w:val="false"/>
          <w:i w:val="false"/>
          <w:color w:val="000000"/>
          <w:sz w:val="21"/>
        </w:rPr>
        <w:t>[Filed 8/28/92, Notice 5/27/92—published 9/16/92, effective 11/1/92]</w:t>
      </w:r>
    </w:p>
    <w:p>
      <w:pPr>
        <w:spacing w:before="0" w:after="0"/>
        <w:ind w:left="120"/>
        <w:jc w:val="center"/>
      </w:pPr>
      <w:r>
        <w:rPr>
          <w:rFonts w:ascii="Times New Roman" w:hAnsi="Times New Roman"/>
          <w:b w:val="false"/>
          <w:i w:val="false"/>
          <w:color w:val="000000"/>
          <w:sz w:val="21"/>
        </w:rPr>
        <w:t>[Filed 2/12/93, Notice 10/14/92—published 3/3/93, effective 5/1/93]</w:t>
      </w:r>
    </w:p>
    <w:p>
      <w:pPr>
        <w:spacing w:before="0" w:after="0"/>
        <w:ind w:left="120"/>
        <w:jc w:val="center"/>
      </w:pPr>
      <w:r>
        <w:rPr>
          <w:rFonts w:ascii="Times New Roman" w:hAnsi="Times New Roman"/>
          <w:b w:val="false"/>
          <w:i w:val="false"/>
          <w:color w:val="000000"/>
          <w:sz w:val="21"/>
        </w:rPr>
        <w:t>[Filed 9/23/94, Notice 7/6/94—published 10/12/94, effective 11/16/94]</w:t>
      </w:r>
    </w:p>
    <w:p>
      <w:pPr>
        <w:spacing w:before="0" w:after="0"/>
        <w:ind w:left="120"/>
        <w:jc w:val="center"/>
      </w:pPr>
      <w:r>
        <w:rPr>
          <w:rFonts w:ascii="Times New Roman" w:hAnsi="Times New Roman"/>
          <w:b w:val="false"/>
          <w:i w:val="false"/>
          <w:color w:val="000000"/>
          <w:sz w:val="21"/>
        </w:rPr>
        <w:t>[Filed 5/16/97, Notice 11/20/96—published 6/4/97, effective 7/15/97]</w:t>
      </w:r>
    </w:p>
    <w:p>
      <w:pPr>
        <w:spacing w:before="0" w:after="0"/>
        <w:ind w:left="120"/>
        <w:jc w:val="center"/>
      </w:pPr>
      <w:r>
        <w:rPr>
          <w:rFonts w:ascii="Times New Roman" w:hAnsi="Times New Roman"/>
          <w:b w:val="false"/>
          <w:i w:val="false"/>
          <w:color w:val="000000"/>
          <w:sz w:val="21"/>
        </w:rPr>
        <w:t>[Filed 11/26/97, Notice 10/22/97—published 12/17/97, effective 2/1/98]</w:t>
      </w:r>
    </w:p>
    <w:p>
      <w:pPr>
        <w:spacing w:before="0" w:after="0"/>
        <w:ind w:left="120"/>
        <w:jc w:val="center"/>
      </w:pPr>
      <w:r>
        <w:rPr>
          <w:rFonts w:ascii="Times New Roman" w:hAnsi="Times New Roman"/>
          <w:b w:val="false"/>
          <w:i w:val="false"/>
          <w:color w:val="000000"/>
          <w:sz w:val="21"/>
        </w:rPr>
        <w:t>[Filed 11/9/00, Notice 7/26/00—published 11/29/00, effective 1/3/01]</w:t>
      </w:r>
    </w:p>
    <w:p>
      <w:pPr>
        <w:spacing w:before="0" w:after="0"/>
        <w:ind w:left="120"/>
        <w:jc w:val="center"/>
      </w:pPr>
      <w:r>
        <w:rPr>
          <w:rFonts w:ascii="Times New Roman" w:hAnsi="Times New Roman"/>
          <w:b w:val="false"/>
          <w:i w:val="false"/>
          <w:color w:val="000000"/>
          <w:sz w:val="21"/>
        </w:rPr>
        <w:t>[Filed 11/9/00, Notice 10/4/00—published 11/29/00, effective 1/3/01]</w:t>
      </w:r>
    </w:p>
    <w:p>
      <w:pPr>
        <w:spacing w:before="0" w:after="0"/>
        <w:ind w:left="120"/>
        <w:jc w:val="center"/>
      </w:pPr>
      <w:r>
        <w:rPr>
          <w:rFonts w:ascii="Times New Roman" w:hAnsi="Times New Roman"/>
          <w:b w:val="false"/>
          <w:i w:val="false"/>
          <w:color w:val="000000"/>
          <w:sz w:val="21"/>
        </w:rPr>
        <w:t>[Filed emergency 3/23/01—published 4/18/01, effective 4/1/01]</w:t>
      </w:r>
    </w:p>
    <w:p>
      <w:pPr>
        <w:spacing w:before="0" w:after="0"/>
        <w:ind w:left="120"/>
        <w:jc w:val="center"/>
      </w:pPr>
      <w:r>
        <w:rPr>
          <w:rFonts w:ascii="Times New Roman" w:hAnsi="Times New Roman"/>
          <w:b w:val="false"/>
          <w:i w:val="false"/>
          <w:color w:val="000000"/>
          <w:sz w:val="21"/>
        </w:rPr>
        <w:t>[Filed emergency 9/27/01—published 10/17/01, effective 10/1/01]</w:t>
      </w:r>
    </w:p>
    <w:p>
      <w:pPr>
        <w:spacing w:before="0" w:after="0"/>
        <w:ind w:left="120"/>
        <w:jc w:val="center"/>
      </w:pPr>
      <w:r>
        <w:rPr>
          <w:rFonts w:ascii="Times New Roman" w:hAnsi="Times New Roman"/>
          <w:b w:val="false"/>
          <w:i w:val="false"/>
          <w:color w:val="000000"/>
          <w:sz w:val="21"/>
        </w:rPr>
        <w:t>[Filed 6/13/03, Notice 11/27/02—published 7/9/03, effective 1/1/04]</w:t>
      </w:r>
    </w:p>
    <w:p>
      <w:pPr>
        <w:spacing w:before="0" w:after="0"/>
        <w:ind w:left="120"/>
        <w:jc w:val="center"/>
      </w:pPr>
      <w:r>
        <w:rPr>
          <w:rFonts w:ascii="Times New Roman" w:hAnsi="Times New Roman"/>
          <w:b w:val="false"/>
          <w:i w:val="false"/>
          <w:color w:val="000000"/>
          <w:sz w:val="21"/>
        </w:rPr>
        <w:t>[Filed emergency 1/30/04—published 2/18/04, effective 2/1/04]</w:t>
      </w:r>
    </w:p>
    <w:p>
      <w:pPr>
        <w:spacing w:before="0" w:after="0"/>
        <w:ind w:left="120"/>
        <w:jc w:val="center"/>
      </w:pPr>
      <w:r>
        <w:rPr>
          <w:rFonts w:ascii="Times New Roman" w:hAnsi="Times New Roman"/>
          <w:b w:val="false"/>
          <w:i w:val="false"/>
          <w:color w:val="000000"/>
          <w:sz w:val="21"/>
        </w:rPr>
        <w:t>[Filed 4/9/04, Notice 2/18/04—published 4/28/04, effective 6/2/04]</w:t>
      </w:r>
    </w:p>
    <w:p>
      <w:pPr>
        <w:spacing w:before="0" w:after="0"/>
        <w:ind w:left="120"/>
        <w:jc w:val="center"/>
      </w:pPr>
      <w:r>
        <w:rPr>
          <w:rFonts w:ascii="Times New Roman" w:hAnsi="Times New Roman"/>
          <w:b w:val="false"/>
          <w:i w:val="false"/>
          <w:color w:val="000000"/>
          <w:sz w:val="21"/>
        </w:rPr>
        <w:t>[Filed emergency 11/24/04—published 12/22/04, effective 12/1/04]</w:t>
      </w:r>
    </w:p>
    <w:p>
      <w:pPr>
        <w:spacing w:before="0" w:after="0"/>
        <w:ind w:left="120"/>
        <w:jc w:val="center"/>
      </w:pPr>
      <w:r>
        <w:rPr>
          <w:rFonts w:ascii="Times New Roman" w:hAnsi="Times New Roman"/>
          <w:b w:val="false"/>
          <w:i w:val="false"/>
          <w:color w:val="000000"/>
          <w:sz w:val="21"/>
        </w:rPr>
        <w:t>[Filed emergency 3/25/05—published 4/13/05, effective 4/1/05]</w:t>
      </w:r>
    </w:p>
    <w:p>
      <w:pPr>
        <w:spacing w:before="0" w:after="0"/>
        <w:ind w:left="120"/>
        <w:jc w:val="center"/>
      </w:pPr>
      <w:r>
        <w:rPr>
          <w:rFonts w:ascii="Times New Roman" w:hAnsi="Times New Roman"/>
          <w:b w:val="false"/>
          <w:i w:val="false"/>
          <w:color w:val="000000"/>
          <w:sz w:val="21"/>
        </w:rPr>
        <w:t>[Filed 12/2/05, Notice 9/14/05—published 12/21/05, effective 4/1/06]</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8937B, IAB 7/14/10, effective 7/1/10]</w:t>
      </w:r>
    </w:p>
    <w:p>
      <w:pPr>
        <w:pBdr>
          <w:bottom w:space="2"/>
        </w:pBdr>
        <w:spacing w:before="0" w:after="0"/>
        <w:ind w:left="120"/>
        <w:jc w:val="both"/>
      </w:pPr>
      <w:r>
        <w:rPr>
          <w:rFonts w:ascii="Times New Roman" w:hAnsi="Times New Roman"/>
          <w:b w:val="false"/>
          <w:i w:val="false"/>
          <w:color w:val="000000"/>
          <w:sz w:val="22"/>
        </w:rPr>
        <w:t>Inadvertently dropped out from 1/7/81 IAC Supplement replacement pages.</w:t>
      </w:r>
    </w:p>
    <w:p>
      <w:pPr>
        <w:pBdr>
          <w:bottom w:space="2"/>
        </w:pBdr>
        <w:spacing w:before="0" w:after="0"/>
        <w:ind w:left="120"/>
        <w:jc w:val="both"/>
      </w:pPr>
      <w:r>
        <w:rPr>
          <w:rFonts w:ascii="Times New Roman" w:hAnsi="Times New Roman"/>
          <w:b w:val="false"/>
          <w:i w:val="false"/>
          <w:color w:val="000000"/>
          <w:sz w:val="22"/>
        </w:rPr>
        <w:t>Effective date of IAB amendments to [O.P.P. 5.600 to 5.629] Division VI (16.600 to 16.629)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Effective date (1/1/89) of 16.120(2)[3802 “h” only] delayed until adjournment of the 1988 Session of the General Assembly by the Administrative Rules Review Committee at its December 13, 1988, meeting.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61.300.pdf" Type="http://schemas.openxmlformats.org/officeDocument/2006/relationships/hyperlink" Id="rId5"/>
    <Relationship TargetMode="External" Target="https://www.legis.iowa.gov/docs/iac/chapter/661.301.pdf" Type="http://schemas.openxmlformats.org/officeDocument/2006/relationships/hyperlink" Id="rId6"/>
    <Relationship TargetMode="External" Target="https://www.legis.iowa.gov/docs/iac/chapter/661.300.pdf" Type="http://schemas.openxmlformats.org/officeDocument/2006/relationships/hyperlink" Id="rId7"/>
    <Relationship TargetMode="External" Target="https://www.legis.iowa.gov/docs/iac/chapter/661.301.pdf" Type="http://schemas.openxmlformats.org/officeDocument/2006/relationships/hyperlink" Id="rId8"/>
    <Relationship TargetMode="External" Target="https://www.legis.iowa.gov/docs/iac/chapter/661.300.pdf" Type="http://schemas.openxmlformats.org/officeDocument/2006/relationships/hyperlink" Id="rId9"/>
    <Relationship TargetMode="External" Target="https://www.legis.iowa.gov/docs/iac/chapter/661.301.pdf" Type="http://schemas.openxmlformats.org/officeDocument/2006/relationships/hyperlink" Id="rId10"/>
    <Relationship TargetMode="External" Target="https://www.legis.iowa.gov/docs/iac/chapter/661.300.pdf" Type="http://schemas.openxmlformats.org/officeDocument/2006/relationships/hyperlink" Id="rId11"/>
    <Relationship TargetMode="External" Target="https://www.legis.iowa.gov/docs/iac/chapter/661.301.pdf" Type="http://schemas.openxmlformats.org/officeDocument/2006/relationships/hyperlink" Id="rId12"/>
    <Relationship TargetMode="External" Target="https://www.legis.iowa.gov/docs/iac/chapter/661.300.pdf" Type="http://schemas.openxmlformats.org/officeDocument/2006/relationships/hyperlink" Id="rId13"/>
    <Relationship TargetMode="External" Target="https://www.legis.iowa.gov/docs/iac/chapter/661.301.pdf" Type="http://schemas.openxmlformats.org/officeDocument/2006/relationships/hyperlink" Id="rId14"/>
    <Relationship TargetMode="External" Target="https://www.legis.iowa.gov/docs/iac/chapter/661.300.pdf" Type="http://schemas.openxmlformats.org/officeDocument/2006/relationships/hyperlink" Id="rId15"/>
    <Relationship TargetMode="External" Target="https://www.legis.iowa.gov/docs/iac/chapter/661.301.pdf" Type="http://schemas.openxmlformats.org/officeDocument/2006/relationships/hyperlink" Id="rId16"/>
    <Relationship TargetMode="External" Target="https://www.legis.iowa.gov/docs/iac/chapter/661.300.pdf" Type="http://schemas.openxmlformats.org/officeDocument/2006/relationships/hyperlink" Id="rId17"/>
    <Relationship TargetMode="External" Target="https://www.legis.iowa.gov/docs/iac/chapter/661.301.pdf" Type="http://schemas.openxmlformats.org/officeDocument/2006/relationships/hyperlink" Id="rId18"/>
    <Relationship TargetMode="External" Target="https://www.legis.iowa.gov/docs/iac/chapter/661.300.pdf" Type="http://schemas.openxmlformats.org/officeDocument/2006/relationships/hyperlink" Id="rId19"/>
    <Relationship TargetMode="External" Target="https://www.legis.iowa.gov/docs/iac/chapter/661.301.pdf" Type="http://schemas.openxmlformats.org/officeDocument/2006/relationships/hyperlink" Id="rId20"/>
    <Relationship TargetMode="External" Target="https://www.legis.iowa.gov/docs/iac/chapter/661.300.pdf" Type="http://schemas.openxmlformats.org/officeDocument/2006/relationships/hyperlink" Id="rId21"/>
    <Relationship TargetMode="External" Target="https://www.legis.iowa.gov/docs/iac/chapter/661.301.pdf" Type="http://schemas.openxmlformats.org/officeDocument/2006/relationships/hyperlink" Id="rId22"/>
    <Relationship TargetMode="External" Target="https://www.legis.iowa.gov/docs/iac/chapter/661.300.pdf" Type="http://schemas.openxmlformats.org/officeDocument/2006/relationships/hyperlink" Id="rId23"/>
    <Relationship TargetMode="External" Target="https://www.legis.iowa.gov/docs/iac/chapter/661.301.pdf" Type="http://schemas.openxmlformats.org/officeDocument/2006/relationships/hyperlink" Id="rId24"/>
    <Relationship TargetMode="External" Target="https://www.legis.iowa.gov/docs/iac/chapter/661.300.pdf" Type="http://schemas.openxmlformats.org/officeDocument/2006/relationships/hyperlink" Id="rId25"/>
    <Relationship TargetMode="External" Target="https://www.legis.iowa.gov/docs/iac/chapter/661.301.pdf" Type="http://schemas.openxmlformats.org/officeDocument/2006/relationships/hyperlink" Id="rId26"/>
    <Relationship TargetMode="External" Target="https://www.legis.iowa.gov/docs/iac/chapter/661.300.pdf" Type="http://schemas.openxmlformats.org/officeDocument/2006/relationships/hyperlink" Id="rId27"/>
    <Relationship TargetMode="External" Target="https://www.legis.iowa.gov/docs/iac/chapter/661.301.pdf" Type="http://schemas.openxmlformats.org/officeDocument/2006/relationships/hyperlink" Id="rId28"/>
    <Relationship TargetMode="External" Target="https://www.legis.iowa.gov/docs/iac/chapter/661.300.pdf" Type="http://schemas.openxmlformats.org/officeDocument/2006/relationships/hyperlink" Id="rId29"/>
    <Relationship TargetMode="External" Target="https://www.legis.iowa.gov/docs/iac/chapter/661.301.pdf" Type="http://schemas.openxmlformats.org/officeDocument/2006/relationships/hyperlink" Id="rId30"/>
    <Relationship TargetMode="External" Target="https://www.legis.iowa.gov/docs/iac/chapter/661.300.pdf" Type="http://schemas.openxmlformats.org/officeDocument/2006/relationships/hyperlink" Id="rId31"/>
    <Relationship TargetMode="External" Target="https://www.legis.iowa.gov/docs/iac/chapter/661.301.pdf" Type="http://schemas.openxmlformats.org/officeDocument/2006/relationships/hyperlink" Id="rId32"/>
    <Relationship TargetMode="External" Target="https://www.legis.iowa.gov/docs/iac/chapter/661.300.pdf" Type="http://schemas.openxmlformats.org/officeDocument/2006/relationships/hyperlink" Id="rId33"/>
    <Relationship TargetMode="External" Target="https://www.legis.iowa.gov/docs/iac/chapter/661.301.pdf" Type="http://schemas.openxmlformats.org/officeDocument/2006/relationships/hyperlink" Id="rId34"/>
    <Relationship TargetMode="External" Target="https://www.legis.iowa.gov/docs/iac/chapter/661.300.pdf" Type="http://schemas.openxmlformats.org/officeDocument/2006/relationships/hyperlink" Id="rId35"/>
    <Relationship TargetMode="External" Target="https://www.legis.iowa.gov/docs/iac/chapter/661.301.pdf" Type="http://schemas.openxmlformats.org/officeDocument/2006/relationships/hyperlink" Id="rId36"/>
    <Relationship TargetMode="External" Target="https://www.legis.iowa.gov/docs/iac/chapter/661.300.pdf" Type="http://schemas.openxmlformats.org/officeDocument/2006/relationships/hyperlink" Id="rId37"/>
    <Relationship TargetMode="External" Target="https://www.legis.iowa.gov/docs/iac/chapter/661.301.pdf" Type="http://schemas.openxmlformats.org/officeDocument/2006/relationships/hyperlink" Id="rId38"/>
    <Relationship TargetMode="External" Target="https://www.legis.iowa.gov/docs/iac/chapter/661.300.pdf" Type="http://schemas.openxmlformats.org/officeDocument/2006/relationships/hyperlink" Id="rId39"/>
    <Relationship TargetMode="External" Target="https://www.legis.iowa.gov/docs/iac/chapter/661.301.pdf" Type="http://schemas.openxmlformats.org/officeDocument/2006/relationships/hyperlink" Id="rId40"/>
    <Relationship TargetMode="External" Target="https://www.legis.iowa.gov/docs/iac/chapter/661.300.pdf" Type="http://schemas.openxmlformats.org/officeDocument/2006/relationships/hyperlink" Id="rId41"/>
    <Relationship TargetMode="External" Target="https://www.legis.iowa.gov/docs/iac/chapter/661.301.pdf" Type="http://schemas.openxmlformats.org/officeDocument/2006/relationships/hyperlink" Id="rId42"/>
    <Relationship TargetMode="External" Target="https://www.legis.iowa.gov/docs/iac/chapter/661.300.pdf" Type="http://schemas.openxmlformats.org/officeDocument/2006/relationships/hyperlink" Id="rId43"/>
    <Relationship TargetMode="External" Target="https://www.legis.iowa.gov/docs/iac/chapter/661.301.pdf" Type="http://schemas.openxmlformats.org/officeDocument/2006/relationships/hyperlink" Id="rId44"/>
    <Relationship TargetMode="External" Target="https://www.legis.iowa.gov/docs/iac/chapter/661.300.pdf" Type="http://schemas.openxmlformats.org/officeDocument/2006/relationships/hyperlink" Id="rId45"/>
    <Relationship TargetMode="External" Target="https://www.legis.iowa.gov/docs/iac/chapter/661.301.pdf" Type="http://schemas.openxmlformats.org/officeDocument/2006/relationships/hyperlink" Id="rId46"/>
    <Relationship TargetMode="External" Target="https://www.legis.iowa.gov/docs/iac/chapter/661.300.pdf" Type="http://schemas.openxmlformats.org/officeDocument/2006/relationships/hyperlink" Id="rId47"/>
    <Relationship TargetMode="External" Target="https://www.legis.iowa.gov/docs/iac/chapter/661.301.pdf" Type="http://schemas.openxmlformats.org/officeDocument/2006/relationships/hyperlink" Id="rId48"/>
    <Relationship TargetMode="External" Target="https://www.legis.iowa.gov/docs/iac/chapter/661.300.pdf" Type="http://schemas.openxmlformats.org/officeDocument/2006/relationships/hyperlink" Id="rId49"/>
    <Relationship TargetMode="External" Target="https://www.legis.iowa.gov/docs/iac/chapter/661.301.pdf" Type="http://schemas.openxmlformats.org/officeDocument/2006/relationships/hyperlink" Id="rId50"/>
    <Relationship TargetMode="External" Target="https://www.legis.iowa.gov/docs/iac/chapter/661.300.pdf" Type="http://schemas.openxmlformats.org/officeDocument/2006/relationships/hyperlink" Id="rId51"/>
    <Relationship TargetMode="External" Target="https://www.legis.iowa.gov/docs/iac/chapter/661.301.pdf" Type="http://schemas.openxmlformats.org/officeDocument/2006/relationships/hyperlink" Id="rId52"/>
    <Relationship TargetMode="External" Target="https://www.legis.iowa.gov/docs/iac/chapter/661.300.pdf" Type="http://schemas.openxmlformats.org/officeDocument/2006/relationships/hyperlink" Id="rId53"/>
    <Relationship TargetMode="External" Target="https://www.legis.iowa.gov/docs/iac/chapter/661.301.pdf" Type="http://schemas.openxmlformats.org/officeDocument/2006/relationships/hyperlink" Id="rId54"/>
    <Relationship TargetMode="External" Target="https://www.legis.iowa.gov/docs/iac/chapter/661.300.pdf" Type="http://schemas.openxmlformats.org/officeDocument/2006/relationships/hyperlink" Id="rId55"/>
    <Relationship TargetMode="External" Target="https://www.legis.iowa.gov/docs/iac/chapter/661.301.pdf" Type="http://schemas.openxmlformats.org/officeDocument/2006/relationships/hyperlink" Id="rId56"/>
    <Relationship TargetMode="External" Target="https://www.legis.iowa.gov/docs/iac/chapter/661.300.pdf" Type="http://schemas.openxmlformats.org/officeDocument/2006/relationships/hyperlink" Id="rId57"/>
    <Relationship TargetMode="External" Target="https://www.legis.iowa.gov/docs/iac/chapter/661.301.pdf" Type="http://schemas.openxmlformats.org/officeDocument/2006/relationships/hyperlink" Id="rId58"/>
    <Relationship TargetMode="External" Target="https://www.legis.iowa.gov/docs/iac/chapter/661.300.pdf" Type="http://schemas.openxmlformats.org/officeDocument/2006/relationships/hyperlink" Id="rId59"/>
    <Relationship TargetMode="External" Target="https://www.legis.iowa.gov/docs/iac/chapter/661.301.pdf" Type="http://schemas.openxmlformats.org/officeDocument/2006/relationships/hyperlink" Id="rId60"/>
    <Relationship TargetMode="External" Target="https://www.legis.iowa.gov/docs/iac/chapter/661.300.pdf" Type="http://schemas.openxmlformats.org/officeDocument/2006/relationships/hyperlink" Id="rId61"/>
    <Relationship TargetMode="External" Target="https://www.legis.iowa.gov/docs/iac/chapter/661.301.pdf" Type="http://schemas.openxmlformats.org/officeDocument/2006/relationships/hyperlink" Id="rId62"/>
    <Relationship TargetMode="External" Target="https://www.legis.iowa.gov/docs/iac/chapter/661.300.pdf" Type="http://schemas.openxmlformats.org/officeDocument/2006/relationships/hyperlink" Id="rId63"/>
    <Relationship TargetMode="External" Target="https://www.legis.iowa.gov/docs/iac/chapter/661.301.pdf" Type="http://schemas.openxmlformats.org/officeDocument/2006/relationships/hyperlink" Id="rId64"/>
    <Relationship TargetMode="External" Target="https://www.legis.iowa.gov/docs/iac/chapter/661.300.pdf" Type="http://schemas.openxmlformats.org/officeDocument/2006/relationships/hyperlink" Id="rId65"/>
    <Relationship TargetMode="External" Target="https://www.legis.iowa.gov/docs/iac/chapter/661.301.pdf" Type="http://schemas.openxmlformats.org/officeDocument/2006/relationships/hyperlink" Id="rId66"/>
    <Relationship TargetMode="External" Target="https://www.legis.iowa.gov/docs/iac/chapter/661.300.pdf" Type="http://schemas.openxmlformats.org/officeDocument/2006/relationships/hyperlink" Id="rId67"/>
    <Relationship TargetMode="External" Target="https://www.legis.iowa.gov/docs/iac/chapter/661.301.pdf" Type="http://schemas.openxmlformats.org/officeDocument/2006/relationships/hyperlink" Id="rId68"/>
    <Relationship TargetMode="External" Target="https://www.legis.iowa.gov/docs/iac/chapter/661.300.pdf" Type="http://schemas.openxmlformats.org/officeDocument/2006/relationships/hyperlink" Id="rId69"/>
    <Relationship TargetMode="External" Target="https://www.legis.iowa.gov/docs/iac/chapter/661.301.pdf" Type="http://schemas.openxmlformats.org/officeDocument/2006/relationships/hyperlink" Id="rId70"/>
    <Relationship TargetMode="External" Target="https://www.legis.iowa.gov/docs/iac/chapter/661.300.pdf" Type="http://schemas.openxmlformats.org/officeDocument/2006/relationships/hyperlink" Id="rId71"/>
    <Relationship TargetMode="External" Target="https://www.legis.iowa.gov/docs/iac/chapter/661.301.pdf" Type="http://schemas.openxmlformats.org/officeDocument/2006/relationships/hyperlink" Id="rId72"/>
    <Relationship TargetMode="External" Target="https://www.legis.iowa.gov/docs/iac/chapter/661.300.pdf" Type="http://schemas.openxmlformats.org/officeDocument/2006/relationships/hyperlink" Id="rId73"/>
    <Relationship TargetMode="External" Target="https://www.legis.iowa.gov/docs/iac/chapter/661.301.pdf" Type="http://schemas.openxmlformats.org/officeDocument/2006/relationships/hyperlink" Id="rId74"/>
    <Relationship TargetMode="External" Target="https://www.legis.iowa.gov/docs/iac/chapter/661.300.pdf" Type="http://schemas.openxmlformats.org/officeDocument/2006/relationships/hyperlink" Id="rId75"/>
    <Relationship TargetMode="External" Target="https://www.legis.iowa.gov/docs/iac/chapter/661.301.pdf" Type="http://schemas.openxmlformats.org/officeDocument/2006/relationships/hyperlink" Id="rId76"/>
    <Relationship TargetMode="External" Target="https://www.legis.iowa.gov/docs/iac/chapter/661.300.pdf" Type="http://schemas.openxmlformats.org/officeDocument/2006/relationships/hyperlink" Id="rId77"/>
    <Relationship TargetMode="External" Target="https://www.legis.iowa.gov/docs/iac/chapter/661.301.pdf" Type="http://schemas.openxmlformats.org/officeDocument/2006/relationships/hyperlink" Id="rId78"/>
    <Relationship TargetMode="External" Target="https://www.legis.iowa.gov/docs/iac/chapter/661.300.pdf" Type="http://schemas.openxmlformats.org/officeDocument/2006/relationships/hyperlink" Id="rId79"/>
    <Relationship TargetMode="External" Target="https://www.legis.iowa.gov/docs/iac/chapter/661.301.pdf" Type="http://schemas.openxmlformats.org/officeDocument/2006/relationships/hyperlink" Id="rId80"/>
    <Relationship TargetMode="External" Target="https://www.legis.iowa.gov/docs/iac/chapter/661.300.pdf" Type="http://schemas.openxmlformats.org/officeDocument/2006/relationships/hyperlink" Id="rId81"/>
    <Relationship TargetMode="External" Target="https://www.legis.iowa.gov/docs/iac/chapter/661.301.pdf" Type="http://schemas.openxmlformats.org/officeDocument/2006/relationships/hyperlink" Id="rId82"/>
    <Relationship TargetMode="External" Target="https://www.legis.iowa.gov/docs/iac/chapter/661.300.pdf" Type="http://schemas.openxmlformats.org/officeDocument/2006/relationships/hyperlink" Id="rId83"/>
    <Relationship TargetMode="External" Target="https://www.legis.iowa.gov/docs/iac/chapter/661.301.pdf" Type="http://schemas.openxmlformats.org/officeDocument/2006/relationships/hyperlink" Id="rId84"/>
    <Relationship TargetMode="External" Target="https://www.legis.iowa.gov/docs/iac/chapter/661.300.pdf" Type="http://schemas.openxmlformats.org/officeDocument/2006/relationships/hyperlink" Id="rId85"/>
    <Relationship TargetMode="External" Target="https://www.legis.iowa.gov/docs/iac/chapter/661.301.pdf" Type="http://schemas.openxmlformats.org/officeDocument/2006/relationships/hyperlink" Id="rId86"/>
    <Relationship TargetMode="External" Target="https://www.legis.iowa.gov/docs/iac/chapter/661.300.pdf" Type="http://schemas.openxmlformats.org/officeDocument/2006/relationships/hyperlink" Id="rId87"/>
    <Relationship TargetMode="External" Target="https://www.legis.iowa.gov/docs/iac/chapter/661.301.pdf" Type="http://schemas.openxmlformats.org/officeDocument/2006/relationships/hyperlink" Id="rId88"/>
    <Relationship TargetMode="External" Target="https://www.legis.iowa.gov/docs/iac/chapter/661.300.pdf" Type="http://schemas.openxmlformats.org/officeDocument/2006/relationships/hyperlink" Id="rId89"/>
    <Relationship TargetMode="External" Target="https://www.legis.iowa.gov/docs/iac/chapter/661.301.pdf" Type="http://schemas.openxmlformats.org/officeDocument/2006/relationships/hyperlink" Id="rId90"/>
    <Relationship TargetMode="External" Target="https://www.legis.iowa.gov/docs/iac/chapter/661.300.pdf" Type="http://schemas.openxmlformats.org/officeDocument/2006/relationships/hyperlink" Id="rId91"/>
    <Relationship TargetMode="External" Target="https://www.legis.iowa.gov/docs/iac/chapter/661.301.pdf" Type="http://schemas.openxmlformats.org/officeDocument/2006/relationships/hyperlink" Id="rId92"/>
    <Relationship TargetMode="External" Target="https://www.legis.iowa.gov/docs/iac/chapter/661.300.pdf" Type="http://schemas.openxmlformats.org/officeDocument/2006/relationships/hyperlink" Id="rId93"/>
    <Relationship TargetMode="External" Target="https://www.legis.iowa.gov/docs/iac/chapter/661.301.pdf" Type="http://schemas.openxmlformats.org/officeDocument/2006/relationships/hyperlink" Id="rId94"/>
    <Relationship TargetMode="External" Target="https://www.legis.iowa.gov/docs/iac/chapter/661.300.pdf" Type="http://schemas.openxmlformats.org/officeDocument/2006/relationships/hyperlink" Id="rId95"/>
    <Relationship TargetMode="External" Target="https://www.legis.iowa.gov/docs/iac/chapter/661.301.pdf" Type="http://schemas.openxmlformats.org/officeDocument/2006/relationships/hyperlink" Id="rId96"/>
    <Relationship TargetMode="External" Target="https://www.legis.iowa.gov/docs/iac/chapter/661.300.pdf" Type="http://schemas.openxmlformats.org/officeDocument/2006/relationships/hyperlink" Id="rId97"/>
    <Relationship TargetMode="External" Target="https://www.legis.iowa.gov/docs/iac/chapter/661.301.pdf" Type="http://schemas.openxmlformats.org/officeDocument/2006/relationships/hyperlink" Id="rId98"/>
    <Relationship TargetMode="External" Target="https://www.legis.iowa.gov/docs/iac/chapter/661.300.pdf" Type="http://schemas.openxmlformats.org/officeDocument/2006/relationships/hyperlink" Id="rId99"/>
    <Relationship TargetMode="External" Target="https://www.legis.iowa.gov/docs/iac/chapter/661.301.pdf" Type="http://schemas.openxmlformats.org/officeDocument/2006/relationships/hyperlink" Id="rId100"/>
    <Relationship TargetMode="External" Target="https://www.legis.iowa.gov/docs/iac/chapter/661.300.pdf" Type="http://schemas.openxmlformats.org/officeDocument/2006/relationships/hyperlink" Id="rId101"/>
    <Relationship TargetMode="External" Target="https://www.legis.iowa.gov/docs/iac/chapter/661.301.pdf" Type="http://schemas.openxmlformats.org/officeDocument/2006/relationships/hyperlink" Id="rId102"/>
    <Relationship TargetMode="External" Target="https://www.legis.iowa.gov/docs/iac/chapter/661.300.pdf" Type="http://schemas.openxmlformats.org/officeDocument/2006/relationships/hyperlink" Id="rId103"/>
    <Relationship TargetMode="External" Target="https://www.legis.iowa.gov/docs/iac/chapter/661.301.pdf" Type="http://schemas.openxmlformats.org/officeDocument/2006/relationships/hyperlink" Id="rId104"/>
    <Relationship TargetMode="External" Target="https://www.legis.iowa.gov/docs/iac/chapter/661.300.pdf" Type="http://schemas.openxmlformats.org/officeDocument/2006/relationships/hyperlink" Id="rId105"/>
    <Relationship TargetMode="External" Target="https://www.legis.iowa.gov/docs/iac/chapter/661.301.pdf" Type="http://schemas.openxmlformats.org/officeDocument/2006/relationships/hyperlink" Id="rId106"/>
    <Relationship TargetMode="External" Target="https://www.legis.iowa.gov/docs/iac/chapter/661.300.pdf" Type="http://schemas.openxmlformats.org/officeDocument/2006/relationships/hyperlink" Id="rId107"/>
    <Relationship TargetMode="External" Target="https://www.legis.iowa.gov/docs/iac/chapter/661.301.pdf" Type="http://schemas.openxmlformats.org/officeDocument/2006/relationships/hyperlink" Id="rId108"/>
    <Relationship TargetMode="External" Target="https://www.legis.iowa.gov/docs/iac/chapter/661.300.pdf" Type="http://schemas.openxmlformats.org/officeDocument/2006/relationships/hyperlink" Id="rId109"/>
    <Relationship TargetMode="External" Target="https://www.legis.iowa.gov/docs/iac/chapter/661.301.pdf" Type="http://schemas.openxmlformats.org/officeDocument/2006/relationships/hyperlink" Id="rId110"/>
    <Relationship TargetMode="External" Target="https://www.legis.iowa.gov/docs/iac/chapter/661.300.pdf" Type="http://schemas.openxmlformats.org/officeDocument/2006/relationships/hyperlink" Id="rId111"/>
    <Relationship TargetMode="External" Target="https://www.legis.iowa.gov/docs/iac/chapter/661.301.pdf" Type="http://schemas.openxmlformats.org/officeDocument/2006/relationships/hyperlink" Id="rId112"/>
    <Relationship TargetMode="External" Target="https://www.legis.iowa.gov/docs/iac/chapter/661.300.pdf" Type="http://schemas.openxmlformats.org/officeDocument/2006/relationships/hyperlink" Id="rId113"/>
    <Relationship TargetMode="External" Target="https://www.legis.iowa.gov/docs/iac/chapter/661.301.pdf" Type="http://schemas.openxmlformats.org/officeDocument/2006/relationships/hyperlink" Id="rId114"/>
    <Relationship TargetMode="External" Target="https://www.legis.iowa.gov/docs/iac/chapter/661.300.pdf" Type="http://schemas.openxmlformats.org/officeDocument/2006/relationships/hyperlink" Id="rId115"/>
    <Relationship TargetMode="External" Target="https://www.legis.iowa.gov/docs/iac/chapter/661.301.pdf" Type="http://schemas.openxmlformats.org/officeDocument/2006/relationships/hyperlink" Id="rId116"/>
    <Relationship TargetMode="External" Target="https://www.legis.iowa.gov/docs/iac/chapter/661.300.pdf" Type="http://schemas.openxmlformats.org/officeDocument/2006/relationships/hyperlink" Id="rId117"/>
    <Relationship TargetMode="External" Target="https://www.legis.iowa.gov/docs/iac/chapter/661.301.pdf" Type="http://schemas.openxmlformats.org/officeDocument/2006/relationships/hyperlink" Id="rId118"/>
    <Relationship TargetMode="External" Target="https://www.legis.iowa.gov/docs/iac/chapter/661.300.pdf" Type="http://schemas.openxmlformats.org/officeDocument/2006/relationships/hyperlink" Id="rId119"/>
    <Relationship TargetMode="External" Target="https://www.legis.iowa.gov/docs/iac/chapter/661.301.pdf" Type="http://schemas.openxmlformats.org/officeDocument/2006/relationships/hyperlink" Id="rId120"/>
    <Relationship TargetMode="External" Target="https://www.legis.iowa.gov/docs/iac/chapter/661.300.pdf" Type="http://schemas.openxmlformats.org/officeDocument/2006/relationships/hyperlink" Id="rId121"/>
    <Relationship TargetMode="External" Target="https://www.legis.iowa.gov/docs/iac/chapter/661.301.pdf" Type="http://schemas.openxmlformats.org/officeDocument/2006/relationships/hyperlink" Id="rId122"/>
    <Relationship TargetMode="External" Target="https://www.legis.iowa.gov/docs/iac/chapter/661.300.pdf" Type="http://schemas.openxmlformats.org/officeDocument/2006/relationships/hyperlink" Id="rId123"/>
    <Relationship TargetMode="External" Target="https://www.legis.iowa.gov/docs/iac/chapter/661.301.pdf" Type="http://schemas.openxmlformats.org/officeDocument/2006/relationships/hyperlink" Id="rId124"/>
    <Relationship TargetMode="External" Target="https://www.legis.iowa.gov/docs/iac/chapter/661.300.pdf" Type="http://schemas.openxmlformats.org/officeDocument/2006/relationships/hyperlink" Id="rId125"/>
    <Relationship TargetMode="External" Target="https://www.legis.iowa.gov/docs/iac/chapter/661.301.pdf" Type="http://schemas.openxmlformats.org/officeDocument/2006/relationships/hyperlink" Id="rId126"/>
    <Relationship TargetMode="External" Target="https://www.legis.iowa.gov/docs/iac/chapter/661.300.pdf" Type="http://schemas.openxmlformats.org/officeDocument/2006/relationships/hyperlink" Id="rId127"/>
    <Relationship TargetMode="External" Target="https://www.legis.iowa.gov/docs/iac/chapter/661.301.pdf" Type="http://schemas.openxmlformats.org/officeDocument/2006/relationships/hyperlink" Id="rId128"/>
    <Relationship TargetMode="External" Target="https://www.legis.iowa.gov/docs/iac/chapter/661.300.pdf" Type="http://schemas.openxmlformats.org/officeDocument/2006/relationships/hyperlink" Id="rId129"/>
    <Relationship TargetMode="External" Target="https://www.legis.iowa.gov/docs/iac/chapter/661.301.pdf" Type="http://schemas.openxmlformats.org/officeDocument/2006/relationships/hyperlink" Id="rId130"/>
    <Relationship TargetMode="External" Target="https://www.legis.iowa.gov/docs/iac/chapter/661.300.pdf" Type="http://schemas.openxmlformats.org/officeDocument/2006/relationships/hyperlink" Id="rId131"/>
    <Relationship TargetMode="External" Target="https://www.legis.iowa.gov/docs/iac/chapter/661.301.pdf" Type="http://schemas.openxmlformats.org/officeDocument/2006/relationships/hyperlink" Id="rId132"/>
    <Relationship TargetMode="External" Target="https://www.legis.iowa.gov/docs/iac/chapter/661.300.pdf" Type="http://schemas.openxmlformats.org/officeDocument/2006/relationships/hyperlink" Id="rId133"/>
    <Relationship TargetMode="External" Target="https://www.legis.iowa.gov/docs/iac/chapter/661.301.pdf" Type="http://schemas.openxmlformats.org/officeDocument/2006/relationships/hyperlink" Id="rId134"/>
    <Relationship TargetMode="External" Target="https://www.legis.iowa.gov/docs/iac/chapter/661.300.pdf" Type="http://schemas.openxmlformats.org/officeDocument/2006/relationships/hyperlink" Id="rId135"/>
    <Relationship TargetMode="External" Target="https://www.legis.iowa.gov/docs/iac/chapter/661.301.pdf" Type="http://schemas.openxmlformats.org/officeDocument/2006/relationships/hyperlink" Id="rId136"/>
    <Relationship TargetMode="External" Target="https://www.legis.iowa.gov/docs/iac/chapter/661.300.pdf" Type="http://schemas.openxmlformats.org/officeDocument/2006/relationships/hyperlink" Id="rId137"/>
    <Relationship TargetMode="External" Target="https://www.legis.iowa.gov/docs/iac/chapter/661.301.pdf" Type="http://schemas.openxmlformats.org/officeDocument/2006/relationships/hyperlink" Id="rId138"/>
    <Relationship TargetMode="External" Target="https://www.legis.iowa.gov/docs/iac/chapter/661.300.pdf" Type="http://schemas.openxmlformats.org/officeDocument/2006/relationships/hyperlink" Id="rId139"/>
    <Relationship TargetMode="External" Target="https://www.legis.iowa.gov/docs/iac/chapter/661.301.pdf" Type="http://schemas.openxmlformats.org/officeDocument/2006/relationships/hyperlink" Id="rId140"/>
    <Relationship TargetMode="External" Target="https://www.legis.iowa.gov/docs/iac/chapter/661.300.pdf" Type="http://schemas.openxmlformats.org/officeDocument/2006/relationships/hyperlink" Id="rId141"/>
    <Relationship TargetMode="External" Target="https://www.legis.iowa.gov/docs/iac/chapter/661.301.pdf" Type="http://schemas.openxmlformats.org/officeDocument/2006/relationships/hyperlink" Id="rId142"/>
    <Relationship TargetMode="External" Target="https://www.legis.iowa.gov/docs/iac/chapter/661.300.pdf" Type="http://schemas.openxmlformats.org/officeDocument/2006/relationships/hyperlink" Id="rId143"/>
    <Relationship TargetMode="External" Target="https://www.legis.iowa.gov/docs/iac/chapter/661.301.pdf" Type="http://schemas.openxmlformats.org/officeDocument/2006/relationships/hyperlink" Id="rId144"/>
    <Relationship TargetMode="External" Target="https://www.legis.iowa.gov/docs/iac/chapter/661.300.pdf" Type="http://schemas.openxmlformats.org/officeDocument/2006/relationships/hyperlink" Id="rId145"/>
    <Relationship TargetMode="External" Target="https://www.legis.iowa.gov/docs/iac/chapter/661.301.pdf" Type="http://schemas.openxmlformats.org/officeDocument/2006/relationships/hyperlink" Id="rId146"/>
    <Relationship TargetMode="External" Target="https://www.legis.iowa.gov/docs/iac/chapter/661.300.pdf" Type="http://schemas.openxmlformats.org/officeDocument/2006/relationships/hyperlink" Id="rId147"/>
    <Relationship TargetMode="External" Target="https://www.legis.iowa.gov/docs/iac/chapter/661.301.pdf" Type="http://schemas.openxmlformats.org/officeDocument/2006/relationships/hyperlink" Id="rId148"/>
    <Relationship TargetMode="External" Target="https://www.legis.iowa.gov/docs/iac/chapter/661.300.pdf" Type="http://schemas.openxmlformats.org/officeDocument/2006/relationships/hyperlink" Id="rId149"/>
    <Relationship TargetMode="External" Target="https://www.legis.iowa.gov/docs/iac/chapter/661.301.pdf" Type="http://schemas.openxmlformats.org/officeDocument/2006/relationships/hyperlink" Id="rId150"/>
    <Relationship TargetMode="External" Target="https://www.legis.iowa.gov/docs/iac/chapter/661.300.pdf" Type="http://schemas.openxmlformats.org/officeDocument/2006/relationships/hyperlink" Id="rId151"/>
    <Relationship TargetMode="External" Target="https://www.legis.iowa.gov/docs/iac/chapter/661.301.pdf" Type="http://schemas.openxmlformats.org/officeDocument/2006/relationships/hyperlink" Id="rId152"/>
    <Relationship TargetMode="External" Target="https://www.legis.iowa.gov/docs/iac/chapter/661.300.pdf" Type="http://schemas.openxmlformats.org/officeDocument/2006/relationships/hyperlink" Id="rId153"/>
    <Relationship TargetMode="External" Target="https://www.legis.iowa.gov/docs/iac/chapter/661.301.pdf" Type="http://schemas.openxmlformats.org/officeDocument/2006/relationships/hyperlink" Id="rId154"/>
    <Relationship TargetMode="External" Target="https://www.legis.iowa.gov/docs/iac/chapter/661.300.pdf" Type="http://schemas.openxmlformats.org/officeDocument/2006/relationships/hyperlink" Id="rId155"/>
    <Relationship TargetMode="External" Target="https://www.legis.iowa.gov/docs/iac/chapter/661.301.pdf" Type="http://schemas.openxmlformats.org/officeDocument/2006/relationships/hyperlink" Id="rId156"/>
    <Relationship TargetMode="External" Target="https://www.legis.iowa.gov/docs/iac/chapter/661.300.pdf" Type="http://schemas.openxmlformats.org/officeDocument/2006/relationships/hyperlink" Id="rId157"/>
    <Relationship TargetMode="External" Target="https://www.legis.iowa.gov/docs/iac/chapter/661.301.pdf" Type="http://schemas.openxmlformats.org/officeDocument/2006/relationships/hyperlink" Id="rId158"/>
    <Relationship TargetMode="External" Target="https://www.legis.iowa.gov/docs/iac/chapter/661.300.pdf" Type="http://schemas.openxmlformats.org/officeDocument/2006/relationships/hyperlink" Id="rId159"/>
    <Relationship TargetMode="External" Target="https://www.legis.iowa.gov/docs/iac/chapter/661.301.pdf" Type="http://schemas.openxmlformats.org/officeDocument/2006/relationships/hyperlink" Id="rId160"/>
    <Relationship TargetMode="External" Target="https://www.legis.iowa.gov/docs/iac/chapter/661.300.pdf" Type="http://schemas.openxmlformats.org/officeDocument/2006/relationships/hyperlink" Id="rId161"/>
    <Relationship TargetMode="External" Target="https://www.legis.iowa.gov/docs/iac/chapter/661.301.pdf" Type="http://schemas.openxmlformats.org/officeDocument/2006/relationships/hyperlink" Id="rId162"/>
    <Relationship TargetMode="External" Target="https://www.legis.iowa.gov/docs/iac/chapter/661.300.pdf" Type="http://schemas.openxmlformats.org/officeDocument/2006/relationships/hyperlink" Id="rId163"/>
    <Relationship TargetMode="External" Target="https://www.legis.iowa.gov/docs/iac/chapter/661.301.pdf" Type="http://schemas.openxmlformats.org/officeDocument/2006/relationships/hyperlink" Id="rId164"/>
    <Relationship TargetMode="External" Target="https://www.legis.iowa.gov/docs/iac/chapter/661.300.pdf" Type="http://schemas.openxmlformats.org/officeDocument/2006/relationships/hyperlink" Id="rId165"/>
    <Relationship TargetMode="External" Target="https://www.legis.iowa.gov/docs/iac/chapter/661.301.pdf" Type="http://schemas.openxmlformats.org/officeDocument/2006/relationships/hyperlink" Id="rId166"/>
    <Relationship TargetMode="External" Target="https://www.legis.iowa.gov/docs/iac/chapter/661.300.pdf" Type="http://schemas.openxmlformats.org/officeDocument/2006/relationships/hyperlink" Id="rId167"/>
    <Relationship TargetMode="External" Target="https://www.legis.iowa.gov/docs/iac/chapter/661.301.pdf" Type="http://schemas.openxmlformats.org/officeDocument/2006/relationships/hyperlink" Id="rId168"/>
    <Relationship TargetMode="External" Target="https://www.legis.iowa.gov/docs/iac/chapter/661.300.pdf" Type="http://schemas.openxmlformats.org/officeDocument/2006/relationships/hyperlink" Id="rId169"/>
    <Relationship TargetMode="External" Target="https://www.legis.iowa.gov/docs/iac/chapter/661.301.pdf" Type="http://schemas.openxmlformats.org/officeDocument/2006/relationships/hyperlink" Id="rId170"/>
    <Relationship TargetMode="External" Target="https://www.legis.iowa.gov/docs/iac/chapter/661.300.pdf" Type="http://schemas.openxmlformats.org/officeDocument/2006/relationships/hyperlink" Id="rId171"/>
    <Relationship TargetMode="External" Target="https://www.legis.iowa.gov/docs/iac/chapter/661.301.pdf" Type="http://schemas.openxmlformats.org/officeDocument/2006/relationships/hyperlink" Id="rId172"/>
    <Relationship TargetMode="External" Target="https://www.legis.iowa.gov/docs/iac/chapter/661.300.pdf" Type="http://schemas.openxmlformats.org/officeDocument/2006/relationships/hyperlink" Id="rId173"/>
    <Relationship TargetMode="External" Target="https://www.legis.iowa.gov/docs/iac/chapter/661.301.pdf" Type="http://schemas.openxmlformats.org/officeDocument/2006/relationships/hyperlink" Id="rId174"/>
    <Relationship TargetMode="External" Target="https://www.legis.iowa.gov/docs/iac/chapter/661.300.pdf" Type="http://schemas.openxmlformats.org/officeDocument/2006/relationships/hyperlink" Id="rId175"/>
    <Relationship TargetMode="External" Target="https://www.legis.iowa.gov/docs/iac/chapter/661.301.pdf" Type="http://schemas.openxmlformats.org/officeDocument/2006/relationships/hyperlink" Id="rId176"/>
    <Relationship TargetMode="External" Target="https://www.legis.iowa.gov/docs/iac/chapter/661.300.pdf" Type="http://schemas.openxmlformats.org/officeDocument/2006/relationships/hyperlink" Id="rId177"/>
    <Relationship TargetMode="External" Target="https://www.legis.iowa.gov/docs/iac/chapter/661.301.pdf" Type="http://schemas.openxmlformats.org/officeDocument/2006/relationships/hyperlink" Id="rId178"/>
    <Relationship TargetMode="External" Target="https://www.legis.iowa.gov/docs/iac/chapter/661.300.pdf" Type="http://schemas.openxmlformats.org/officeDocument/2006/relationships/hyperlink" Id="rId179"/>
    <Relationship TargetMode="External" Target="https://www.legis.iowa.gov/docs/iac/chapter/661.301.pdf" Type="http://schemas.openxmlformats.org/officeDocument/2006/relationships/hyperlink" Id="rId180"/>
    <Relationship TargetMode="External" Target="https://www.legis.iowa.gov/docs/iac/chapter/661.300.pdf" Type="http://schemas.openxmlformats.org/officeDocument/2006/relationships/hyperlink" Id="rId181"/>
    <Relationship TargetMode="External" Target="https://www.legis.iowa.gov/docs/iac/chapter/661.301.pdf" Type="http://schemas.openxmlformats.org/officeDocument/2006/relationships/hyperlink" Id="rId182"/>
    <Relationship TargetMode="External" Target="https://www.legis.iowa.gov/docs/iac/chapter/661.300.pdf" Type="http://schemas.openxmlformats.org/officeDocument/2006/relationships/hyperlink" Id="rId183"/>
    <Relationship TargetMode="External" Target="https://www.legis.iowa.gov/docs/iac/chapter/661.301.pdf" Type="http://schemas.openxmlformats.org/officeDocument/2006/relationships/hyperlink" Id="rId184"/>
    <Relationship TargetMode="External" Target="https://www.legis.iowa.gov/docs/iac/chapter/661.300.pdf" Type="http://schemas.openxmlformats.org/officeDocument/2006/relationships/hyperlink" Id="rId185"/>
    <Relationship TargetMode="External" Target="https://www.legis.iowa.gov/docs/iac/chapter/661.301.pdf" Type="http://schemas.openxmlformats.org/officeDocument/2006/relationships/hyperlink" Id="rId186"/>
    <Relationship TargetMode="External" Target="https://www.legis.iowa.gov/docs/iac/chapter/661.300.pdf" Type="http://schemas.openxmlformats.org/officeDocument/2006/relationships/hyperlink" Id="rId187"/>
    <Relationship TargetMode="External" Target="https://www.legis.iowa.gov/docs/iac/chapter/661.301.pdf" Type="http://schemas.openxmlformats.org/officeDocument/2006/relationships/hyperlink" Id="rId188"/>
    <Relationship TargetMode="External" Target="https://www.legis.iowa.gov/docs/iac/chapter/661.300.pdf" Type="http://schemas.openxmlformats.org/officeDocument/2006/relationships/hyperlink" Id="rId189"/>
    <Relationship TargetMode="External" Target="https://www.legis.iowa.gov/docs/iac/chapter/661.301.pdf" Type="http://schemas.openxmlformats.org/officeDocument/2006/relationships/hyperlink" Id="rId190"/>
    <Relationship TargetMode="External" Target="https://www.legis.iowa.gov/docs/iac/chapter/661.300.pdf" Type="http://schemas.openxmlformats.org/officeDocument/2006/relationships/hyperlink" Id="rId191"/>
    <Relationship TargetMode="External" Target="https://www.legis.iowa.gov/docs/iac/chapter/661.301.pdf" Type="http://schemas.openxmlformats.org/officeDocument/2006/relationships/hyperlink" Id="rId192"/>
    <Relationship TargetMode="External" Target="https://www.legis.iowa.gov/docs/iac/chapter/661.300.pdf" Type="http://schemas.openxmlformats.org/officeDocument/2006/relationships/hyperlink" Id="rId193"/>
    <Relationship TargetMode="External" Target="https://www.legis.iowa.gov/docs/iac/chapter/661.301.pdf" Type="http://schemas.openxmlformats.org/officeDocument/2006/relationships/hyperlink" Id="rId194"/>
    <Relationship TargetMode="External" Target="https://www.legis.iowa.gov/docs/iac/chapter/661.300.pdf" Type="http://schemas.openxmlformats.org/officeDocument/2006/relationships/hyperlink" Id="rId195"/>
    <Relationship TargetMode="External" Target="https://www.legis.iowa.gov/docs/iac/chapter/661.301.pdf" Type="http://schemas.openxmlformats.org/officeDocument/2006/relationships/hyperlink" Id="rId196"/>
    <Relationship TargetMode="External" Target="https://www.legis.iowa.gov/docs/iac/chapter/661.300.pdf" Type="http://schemas.openxmlformats.org/officeDocument/2006/relationships/hyperlink" Id="rId197"/>
    <Relationship TargetMode="External" Target="https://www.legis.iowa.gov/docs/iac/chapter/661.301.pdf" Type="http://schemas.openxmlformats.org/officeDocument/2006/relationships/hyperlink" Id="rId198"/>
    <Relationship TargetMode="External" Target="https://www.legis.iowa.gov/docs/iac/chapter/661.300.pdf" Type="http://schemas.openxmlformats.org/officeDocument/2006/relationships/hyperlink" Id="rId199"/>
    <Relationship TargetMode="External" Target="https://www.legis.iowa.gov/docs/iac/chapter/661.301.pdf" Type="http://schemas.openxmlformats.org/officeDocument/2006/relationships/hyperlink" Id="rId200"/>
    <Relationship TargetMode="External" Target="https://www.legis.iowa.gov/docs/iac/chapter/661.300.pdf" Type="http://schemas.openxmlformats.org/officeDocument/2006/relationships/hyperlink" Id="rId201"/>
    <Relationship TargetMode="External" Target="https://www.legis.iowa.gov/docs/iac/chapter/661.301.pdf" Type="http://schemas.openxmlformats.org/officeDocument/2006/relationships/hyperlink" Id="rId202"/>
    <Relationship TargetMode="External" Target="https://www.legis.iowa.gov/docs/iac/chapter/661.300.pdf" Type="http://schemas.openxmlformats.org/officeDocument/2006/relationships/hyperlink" Id="rId203"/>
    <Relationship TargetMode="External" Target="https://www.legis.iowa.gov/docs/iac/chapter/661.301.pdf" Type="http://schemas.openxmlformats.org/officeDocument/2006/relationships/hyperlink" Id="rId204"/>
    <Relationship TargetMode="External" Target="https://www.legis.iowa.gov/docs/iac/chapter/661.300.pdf" Type="http://schemas.openxmlformats.org/officeDocument/2006/relationships/hyperlink" Id="rId205"/>
    <Relationship TargetMode="External" Target="https://www.legis.iowa.gov/docs/iac/chapter/661.301.pdf" Type="http://schemas.openxmlformats.org/officeDocument/2006/relationships/hyperlink" Id="rId206"/>
    <Relationship TargetMode="External" Target="https://www.legis.iowa.gov/docs/iac/chapter/661.300.pdf" Type="http://schemas.openxmlformats.org/officeDocument/2006/relationships/hyperlink" Id="rId207"/>
    <Relationship TargetMode="External" Target="https://www.legis.iowa.gov/docs/iac/chapter/661.301.pdf" Type="http://schemas.openxmlformats.org/officeDocument/2006/relationships/hyperlink" Id="rId208"/>
    <Relationship TargetMode="External" Target="https://www.legis.iowa.gov/docs/iac/chapter/661.300.pdf" Type="http://schemas.openxmlformats.org/officeDocument/2006/relationships/hyperlink" Id="rId209"/>
    <Relationship TargetMode="External" Target="https://www.legis.iowa.gov/docs/iac/chapter/661.301.pdf" Type="http://schemas.openxmlformats.org/officeDocument/2006/relationships/hyperlink" Id="rId210"/>
    <Relationship TargetMode="External" Target="https://www.legis.iowa.gov/docs/iac/chapter/661.300.pdf" Type="http://schemas.openxmlformats.org/officeDocument/2006/relationships/hyperlink" Id="rId211"/>
    <Relationship TargetMode="External" Target="https://www.legis.iowa.gov/docs/iac/chapter/661.301.pdf" Type="http://schemas.openxmlformats.org/officeDocument/2006/relationships/hyperlink" Id="rId212"/>
    <Relationship TargetMode="External" Target="https://www.legis.iowa.gov/docs/iac/chapter/661.300.pdf" Type="http://schemas.openxmlformats.org/officeDocument/2006/relationships/hyperlink" Id="rId213"/>
    <Relationship TargetMode="External" Target="https://www.legis.iowa.gov/docs/iac/chapter/661.301.pdf" Type="http://schemas.openxmlformats.org/officeDocument/2006/relationships/hyperlink" Id="rId214"/>
    <Relationship TargetMode="External" Target="https://www.legis.iowa.gov/docs/iac/chapter/661.300.pdf" Type="http://schemas.openxmlformats.org/officeDocument/2006/relationships/hyperlink" Id="rId215"/>
    <Relationship TargetMode="External" Target="https://www.legis.iowa.gov/docs/iac/chapter/661.301.pdf" Type="http://schemas.openxmlformats.org/officeDocument/2006/relationships/hyperlink" Id="rId216"/>
    <Relationship TargetMode="External" Target="https://www.legis.iowa.gov/docs/iac/chapter/661.300.pdf" Type="http://schemas.openxmlformats.org/officeDocument/2006/relationships/hyperlink" Id="rId217"/>
    <Relationship TargetMode="External" Target="https://www.legis.iowa.gov/docs/iac/chapter/661.301.pdf" Type="http://schemas.openxmlformats.org/officeDocument/2006/relationships/hyperlink" Id="rId218"/>
    <Relationship TargetMode="External" Target="https://www.legis.iowa.gov/docs/iac/chapter/661.300.pdf" Type="http://schemas.openxmlformats.org/officeDocument/2006/relationships/hyperlink" Id="rId219"/>
    <Relationship TargetMode="External" Target="https://www.legis.iowa.gov/docs/iac/chapter/661.301.pdf" Type="http://schemas.openxmlformats.org/officeDocument/2006/relationships/hyperlink" Id="rId220"/>
    <Relationship TargetMode="External" Target="https://www.legis.iowa.gov/docs/iac/chapter/661.300.pdf" Type="http://schemas.openxmlformats.org/officeDocument/2006/relationships/hyperlink" Id="rId221"/>
    <Relationship TargetMode="External" Target="https://www.legis.iowa.gov/docs/iac/chapter/661.301.pdf" Type="http://schemas.openxmlformats.org/officeDocument/2006/relationships/hyperlink" Id="rId222"/>
    <Relationship TargetMode="External" Target="https://www.legis.iowa.gov/docs/iac/chapter/661.300.pdf" Type="http://schemas.openxmlformats.org/officeDocument/2006/relationships/hyperlink" Id="rId223"/>
    <Relationship TargetMode="External" Target="https://www.legis.iowa.gov/docs/iac/chapter/661.301.pdf" Type="http://schemas.openxmlformats.org/officeDocument/2006/relationships/hyperlink" Id="rId224"/>
    <Relationship TargetMode="External" Target="https://www.legis.iowa.gov/docs/iac/chapter/661.300.pdf" Type="http://schemas.openxmlformats.org/officeDocument/2006/relationships/hyperlink" Id="rId225"/>
    <Relationship TargetMode="External" Target="https://www.legis.iowa.gov/docs/iac/chapter/661.301.pdf" Type="http://schemas.openxmlformats.org/officeDocument/2006/relationships/hyperlink" Id="rId226"/>
    <Relationship TargetMode="External" Target="https://www.legis.iowa.gov/docs/iac/chapter/661.300.pdf" Type="http://schemas.openxmlformats.org/officeDocument/2006/relationships/hyperlink" Id="rId227"/>
    <Relationship TargetMode="External" Target="https://www.legis.iowa.gov/docs/iac/chapter/661.301.pdf" Type="http://schemas.openxmlformats.org/officeDocument/2006/relationships/hyperlink" Id="rId228"/>
    <Relationship TargetMode="External" Target="https://www.legis.iowa.gov/docs/iac/chapter/661.300.pdf" Type="http://schemas.openxmlformats.org/officeDocument/2006/relationships/hyperlink" Id="rId229"/>
    <Relationship TargetMode="External" Target="https://www.legis.iowa.gov/docs/iac/chapter/661.301.pdf" Type="http://schemas.openxmlformats.org/officeDocument/2006/relationships/hyperlink" Id="rId230"/>
    <Relationship TargetMode="External" Target="https://www.legis.iowa.gov/docs/iac/chapter/661.300.pdf" Type="http://schemas.openxmlformats.org/officeDocument/2006/relationships/hyperlink" Id="rId231"/>
    <Relationship TargetMode="External" Target="https://www.legis.iowa.gov/docs/iac/chapter/661.301.pdf" Type="http://schemas.openxmlformats.org/officeDocument/2006/relationships/hyperlink" Id="rId232"/>
    <Relationship TargetMode="External" Target="https://www.legis.iowa.gov/docs/iac/chapter/661.300.pdf" Type="http://schemas.openxmlformats.org/officeDocument/2006/relationships/hyperlink" Id="rId233"/>
    <Relationship TargetMode="External" Target="https://www.legis.iowa.gov/docs/iac/chapter/661.301.pdf" Type="http://schemas.openxmlformats.org/officeDocument/2006/relationships/hyperlink" Id="rId234"/>
    <Relationship TargetMode="External" Target="https://www.legis.iowa.gov/docs/iac/chapter/661.300.pdf" Type="http://schemas.openxmlformats.org/officeDocument/2006/relationships/hyperlink" Id="rId235"/>
    <Relationship TargetMode="External" Target="https://www.legis.iowa.gov/docs/iac/chapter/661.301.pdf" Type="http://schemas.openxmlformats.org/officeDocument/2006/relationships/hyperlink" Id="rId236"/>
    <Relationship TargetMode="External" Target="https://www.legis.iowa.gov/docs/iac/chapter/661.300.pdf" Type="http://schemas.openxmlformats.org/officeDocument/2006/relationships/hyperlink" Id="rId237"/>
    <Relationship TargetMode="External" Target="https://www.legis.iowa.gov/docs/iac/chapter/661.301.pdf" Type="http://schemas.openxmlformats.org/officeDocument/2006/relationships/hyperlink" Id="rId238"/>
    <Relationship TargetMode="External" Target="https://www.legis.iowa.gov/docs/iac/chapter/661.300.pdf" Type="http://schemas.openxmlformats.org/officeDocument/2006/relationships/hyperlink" Id="rId239"/>
    <Relationship TargetMode="External" Target="https://www.legis.iowa.gov/docs/iac/chapter/661.301.pdf" Type="http://schemas.openxmlformats.org/officeDocument/2006/relationships/hyperlink" Id="rId240"/>
    <Relationship TargetMode="External" Target="https://www.legis.iowa.gov/docs/iac/chapter/661.300.pdf" Type="http://schemas.openxmlformats.org/officeDocument/2006/relationships/hyperlink" Id="rId241"/>
    <Relationship TargetMode="External" Target="https://www.legis.iowa.gov/docs/iac/chapter/661.301.pdf" Type="http://schemas.openxmlformats.org/officeDocument/2006/relationships/hyperlink" Id="rId242"/>
    <Relationship TargetMode="External" Target="https://www.legis.iowa.gov/docs/iac/chapter/661.300.pdf" Type="http://schemas.openxmlformats.org/officeDocument/2006/relationships/hyperlink" Id="rId243"/>
    <Relationship TargetMode="External" Target="https://www.legis.iowa.gov/docs/iac/chapter/661.301.pdf" Type="http://schemas.openxmlformats.org/officeDocument/2006/relationships/hyperlink" Id="rId244"/>
    <Relationship TargetMode="External" Target="https://www.legis.iowa.gov/docs/iac/chapter/661.300.pdf" Type="http://schemas.openxmlformats.org/officeDocument/2006/relationships/hyperlink" Id="rId245"/>
    <Relationship TargetMode="External" Target="https://www.legis.iowa.gov/docs/iac/chapter/661.301.pdf" Type="http://schemas.openxmlformats.org/officeDocument/2006/relationships/hyperlink" Id="rId246"/>
    <Relationship TargetMode="External" Target="https://www.legis.iowa.gov/docs/iac/chapter/661.300.pdf" Type="http://schemas.openxmlformats.org/officeDocument/2006/relationships/hyperlink" Id="rId247"/>
    <Relationship TargetMode="External" Target="https://www.legis.iowa.gov/docs/iac/chapter/661.301.pdf" Type="http://schemas.openxmlformats.org/officeDocument/2006/relationships/hyperlink" Id="rId248"/>
    <Relationship TargetMode="External" Target="https://www.legis.iowa.gov/docs/iac/chapter/661.300.pdf" Type="http://schemas.openxmlformats.org/officeDocument/2006/relationships/hyperlink" Id="rId249"/>
    <Relationship TargetMode="External" Target="https://www.legis.iowa.gov/docs/iac/chapter/661.301.pdf" Type="http://schemas.openxmlformats.org/officeDocument/2006/relationships/hyperlink" Id="rId250"/>
    <Relationship TargetMode="External" Target="https://www.legis.iowa.gov/docs/iac/chapter/661.300.pdf" Type="http://schemas.openxmlformats.org/officeDocument/2006/relationships/hyperlink" Id="rId251"/>
    <Relationship TargetMode="External" Target="https://www.legis.iowa.gov/docs/iac/chapter/661.301.pdf" Type="http://schemas.openxmlformats.org/officeDocument/2006/relationships/hyperlink" Id="rId252"/>
    <Relationship TargetMode="External" Target="https://www.legis.iowa.gov/docs/iac/chapter/661.300.pdf" Type="http://schemas.openxmlformats.org/officeDocument/2006/relationships/hyperlink" Id="rId253"/>
    <Relationship TargetMode="External" Target="https://www.legis.iowa.gov/docs/iac/chapter/661.301.pdf" Type="http://schemas.openxmlformats.org/officeDocument/2006/relationships/hyperlink" Id="rId254"/>
    <Relationship TargetMode="External" Target="https://www.legis.iowa.gov/docs/iac/chapter/661.300.pdf" Type="http://schemas.openxmlformats.org/officeDocument/2006/relationships/hyperlink" Id="rId255"/>
    <Relationship TargetMode="External" Target="https://www.legis.iowa.gov/docs/iac/chapter/661.301.pdf" Type="http://schemas.openxmlformats.org/officeDocument/2006/relationships/hyperlink" Id="rId256"/>
    <Relationship TargetMode="External" Target="https://www.legis.iowa.gov/docs/iac/chapter/661.300.pdf" Type="http://schemas.openxmlformats.org/officeDocument/2006/relationships/hyperlink" Id="rId257"/>
    <Relationship TargetMode="External" Target="https://www.legis.iowa.gov/docs/iac/chapter/661.301.pdf" Type="http://schemas.openxmlformats.org/officeDocument/2006/relationships/hyperlink" Id="rId258"/>
    <Relationship TargetMode="External" Target="https://www.legis.iowa.gov/docs/iac/chapter/661.300.pdf" Type="http://schemas.openxmlformats.org/officeDocument/2006/relationships/hyperlink" Id="rId259"/>
    <Relationship TargetMode="External" Target="https://www.legis.iowa.gov/docs/iac/chapter/661.301.pdf" Type="http://schemas.openxmlformats.org/officeDocument/2006/relationships/hyperlink" Id="rId260"/>
    <Relationship TargetMode="External" Target="https://www.legis.iowa.gov/docs/iac/chapter/661.300.pdf" Type="http://schemas.openxmlformats.org/officeDocument/2006/relationships/hyperlink" Id="rId261"/>
    <Relationship TargetMode="External" Target="https://www.legis.iowa.gov/docs/iac/chapter/661.301.pdf" Type="http://schemas.openxmlformats.org/officeDocument/2006/relationships/hyperlink" Id="rId262"/>
    <Relationship TargetMode="External" Target="https://www.legis.iowa.gov/docs/iac/chapter/661.300.pdf" Type="http://schemas.openxmlformats.org/officeDocument/2006/relationships/hyperlink" Id="rId263"/>
    <Relationship TargetMode="External" Target="https://www.legis.iowa.gov/docs/iac/chapter/661.301.pdf" Type="http://schemas.openxmlformats.org/officeDocument/2006/relationships/hyperlink" Id="rId264"/>
    <Relationship TargetMode="External" Target="https://www.legis.iowa.gov/docs/iac/chapter/661.300.pdf" Type="http://schemas.openxmlformats.org/officeDocument/2006/relationships/hyperlink" Id="rId265"/>
    <Relationship TargetMode="External" Target="https://www.legis.iowa.gov/docs/iac/chapter/661.301.pdf" Type="http://schemas.openxmlformats.org/officeDocument/2006/relationships/hyperlink" Id="rId266"/>
    <Relationship TargetMode="External" Target="https://www.legis.iowa.gov/docs/iac/chapter/661.300.pdf" Type="http://schemas.openxmlformats.org/officeDocument/2006/relationships/hyperlink" Id="rId267"/>
    <Relationship TargetMode="External" Target="https://www.legis.iowa.gov/docs/iac/chapter/661.301.pdf" Type="http://schemas.openxmlformats.org/officeDocument/2006/relationships/hyperlink" Id="rId268"/>
    <Relationship TargetMode="External" Target="https://www.legis.iowa.gov/docs/iac/chapter/661.300.pdf" Type="http://schemas.openxmlformats.org/officeDocument/2006/relationships/hyperlink" Id="rId269"/>
    <Relationship TargetMode="External" Target="https://www.legis.iowa.gov/docs/iac/chapter/661.301.pdf" Type="http://schemas.openxmlformats.org/officeDocument/2006/relationships/hyperlink" Id="rId270"/>
    <Relationship TargetMode="External" Target="https://www.legis.iowa.gov/docs/iac/chapter/661.300.pdf" Type="http://schemas.openxmlformats.org/officeDocument/2006/relationships/hyperlink" Id="rId271"/>
    <Relationship TargetMode="External" Target="https://www.legis.iowa.gov/docs/iac/chapter/661.301.pdf" Type="http://schemas.openxmlformats.org/officeDocument/2006/relationships/hyperlink" Id="rId272"/>
    <Relationship TargetMode="External" Target="https://www.legis.iowa.gov/docs/iac/chapter/661.300.pdf" Type="http://schemas.openxmlformats.org/officeDocument/2006/relationships/hyperlink" Id="rId273"/>
    <Relationship TargetMode="External" Target="https://www.legis.iowa.gov/docs/iac/chapter/661.301.pdf" Type="http://schemas.openxmlformats.org/officeDocument/2006/relationships/hyperlink" Id="rId274"/>
    <Relationship TargetMode="External" Target="https://www.legis.iowa.gov/docs/iac/chapter/661.300.pdf" Type="http://schemas.openxmlformats.org/officeDocument/2006/relationships/hyperlink" Id="rId275"/>
    <Relationship TargetMode="External" Target="https://www.legis.iowa.gov/docs/iac/chapter/661.301.pdf" Type="http://schemas.openxmlformats.org/officeDocument/2006/relationships/hyperlink" Id="rId276"/>
    <Relationship TargetMode="External" Target="https://www.legis.iowa.gov/docs/iac/chapter/661.300.pdf" Type="http://schemas.openxmlformats.org/officeDocument/2006/relationships/hyperlink" Id="rId277"/>
    <Relationship TargetMode="External" Target="https://www.legis.iowa.gov/docs/iac/chapter/661.301.pdf" Type="http://schemas.openxmlformats.org/officeDocument/2006/relationships/hyperlink" Id="rId278"/>
    <Relationship TargetMode="External" Target="https://www.legis.iowa.gov/docs/iac/chapter/661.300.pdf" Type="http://schemas.openxmlformats.org/officeDocument/2006/relationships/hyperlink" Id="rId279"/>
    <Relationship TargetMode="External" Target="https://www.legis.iowa.gov/docs/iac/chapter/661.301.pdf" Type="http://schemas.openxmlformats.org/officeDocument/2006/relationships/hyperlink" Id="rId280"/>
    <Relationship TargetMode="External" Target="https://www.legis.iowa.gov/docs/iac/chapter/661.300.pdf" Type="http://schemas.openxmlformats.org/officeDocument/2006/relationships/hyperlink" Id="rId281"/>
    <Relationship TargetMode="External" Target="https://www.legis.iowa.gov/docs/iac/chapter/661.301.pdf" Type="http://schemas.openxmlformats.org/officeDocument/2006/relationships/hyperlink" Id="rId282"/>
    <Relationship TargetMode="External" Target="https://www.legis.iowa.gov/docs/iac/chapter/661.300.pdf" Type="http://schemas.openxmlformats.org/officeDocument/2006/relationships/hyperlink" Id="rId283"/>
    <Relationship TargetMode="External" Target="https://www.legis.iowa.gov/docs/iac/chapter/661.301.pdf" Type="http://schemas.openxmlformats.org/officeDocument/2006/relationships/hyperlink" Id="rId284"/>
    <Relationship TargetMode="External" Target="https://www.legis.iowa.gov/docs/iac/chapter/661.300.pdf" Type="http://schemas.openxmlformats.org/officeDocument/2006/relationships/hyperlink" Id="rId285"/>
    <Relationship TargetMode="External" Target="https://www.legis.iowa.gov/docs/iac/chapter/661.301.pdf" Type="http://schemas.openxmlformats.org/officeDocument/2006/relationships/hyperlink" Id="rId286"/>
    <Relationship TargetMode="External" Target="https://www.legis.iowa.gov/docs/iac/chapter/661.300.pdf" Type="http://schemas.openxmlformats.org/officeDocument/2006/relationships/hyperlink" Id="rId287"/>
    <Relationship TargetMode="External" Target="https://www.legis.iowa.gov/docs/iac/chapter/661.301.pdf" Type="http://schemas.openxmlformats.org/officeDocument/2006/relationships/hyperlink" Id="rId288"/>
    <Relationship TargetMode="External" Target="https://www.legis.iowa.gov/docs/iac/chapter/661.300.pdf" Type="http://schemas.openxmlformats.org/officeDocument/2006/relationships/hyperlink" Id="rId289"/>
    <Relationship TargetMode="External" Target="https://www.legis.iowa.gov/docs/iac/chapter/661.301.pdf" Type="http://schemas.openxmlformats.org/officeDocument/2006/relationships/hyperlink" Id="rId290"/>
    <Relationship TargetMode="External" Target="https://www.legis.iowa.gov/docs/iac/chapter/661.300.pdf" Type="http://schemas.openxmlformats.org/officeDocument/2006/relationships/hyperlink" Id="rId291"/>
    <Relationship TargetMode="External" Target="https://www.legis.iowa.gov/docs/iac/chapter/661.301.pdf" Type="http://schemas.openxmlformats.org/officeDocument/2006/relationships/hyperlink" Id="rId292"/>
    <Relationship TargetMode="External" Target="https://www.legis.iowa.gov/docs/iac/chapter/661.300.pdf" Type="http://schemas.openxmlformats.org/officeDocument/2006/relationships/hyperlink" Id="rId293"/>
    <Relationship TargetMode="External" Target="https://www.legis.iowa.gov/docs/iac/chapter/661.301.pdf" Type="http://schemas.openxmlformats.org/officeDocument/2006/relationships/hyperlink" Id="rId294"/>
    <Relationship TargetMode="External" Target="https://www.legis.iowa.gov/docs/iac/chapter/661.300.pdf" Type="http://schemas.openxmlformats.org/officeDocument/2006/relationships/hyperlink" Id="rId295"/>
    <Relationship TargetMode="External" Target="https://www.legis.iowa.gov/docs/iac/chapter/661.301.pdf" Type="http://schemas.openxmlformats.org/officeDocument/2006/relationships/hyperlink" Id="rId296"/>
    <Relationship TargetMode="External" Target="https://www.legis.iowa.gov/docs/iac/chapter/661.300.pdf" Type="http://schemas.openxmlformats.org/officeDocument/2006/relationships/hyperlink" Id="rId297"/>
    <Relationship TargetMode="External" Target="https://www.legis.iowa.gov/docs/iac/chapter/661.301.pdf" Type="http://schemas.openxmlformats.org/officeDocument/2006/relationships/hyperlink" Id="rId298"/>
    <Relationship TargetMode="External" Target="https://www.legis.iowa.gov/docs/iac/chapter/661.300.pdf" Type="http://schemas.openxmlformats.org/officeDocument/2006/relationships/hyperlink" Id="rId299"/>
    <Relationship TargetMode="External" Target="https://www.legis.iowa.gov/docs/iac/chapter/661.301.pdf" Type="http://schemas.openxmlformats.org/officeDocument/2006/relationships/hyperlink" Id="rId300"/>
    <Relationship TargetMode="External" Target="https://www.legis.iowa.gov/docs/iac/chapter/661.300.pdf" Type="http://schemas.openxmlformats.org/officeDocument/2006/relationships/hyperlink" Id="rId301"/>
    <Relationship TargetMode="External" Target="https://www.legis.iowa.gov/docs/iac/chapter/661.301.pdf" Type="http://schemas.openxmlformats.org/officeDocument/2006/relationships/hyperlink" Id="rId302"/>
    <Relationship TargetMode="External" Target="https://www.legis.iowa.gov/docs/iac/chapter/661.300.pdf" Type="http://schemas.openxmlformats.org/officeDocument/2006/relationships/hyperlink" Id="rId303"/>
    <Relationship TargetMode="External" Target="https://www.legis.iowa.gov/docs/iac/chapter/661.301.pdf" Type="http://schemas.openxmlformats.org/officeDocument/2006/relationships/hyperlink" Id="rId304"/>
    <Relationship TargetMode="External" Target="https://www.legis.iowa.gov/docs/iac/chapter/661.300.pdf" Type="http://schemas.openxmlformats.org/officeDocument/2006/relationships/hyperlink" Id="rId305"/>
    <Relationship TargetMode="External" Target="https://www.legis.iowa.gov/docs/iac/chapter/661.301.pdf" Type="http://schemas.openxmlformats.org/officeDocument/2006/relationships/hyperlink" Id="rId306"/>
    <Relationship TargetMode="External" Target="https://www.legis.iowa.gov/docs/iac/chapter/661.300.pdf" Type="http://schemas.openxmlformats.org/officeDocument/2006/relationships/hyperlink" Id="rId307"/>
    <Relationship TargetMode="External" Target="https://www.legis.iowa.gov/docs/iac/chapter/661.301.pdf" Type="http://schemas.openxmlformats.org/officeDocument/2006/relationships/hyperlink" Id="rId308"/>
    <Relationship TargetMode="External" Target="https://www.legis.iowa.gov/docs/iac/chapter/661.300.pdf" Type="http://schemas.openxmlformats.org/officeDocument/2006/relationships/hyperlink" Id="rId309"/>
    <Relationship TargetMode="External" Target="https://www.legis.iowa.gov/docs/iac/chapter/661.301.pdf" Type="http://schemas.openxmlformats.org/officeDocument/2006/relationships/hyperlink" Id="rId310"/>
    <Relationship TargetMode="External" Target="https://www.legis.iowa.gov/docs/iac/chapter/661.300.pdf" Type="http://schemas.openxmlformats.org/officeDocument/2006/relationships/hyperlink" Id="rId311"/>
    <Relationship TargetMode="External" Target="https://www.legis.iowa.gov/docs/iac/chapter/661.301.pdf" Type="http://schemas.openxmlformats.org/officeDocument/2006/relationships/hyperlink" Id="rId312"/>
    <Relationship TargetMode="External" Target="https://www.legis.iowa.gov/docs/iac/chapter/661.300.pdf" Type="http://schemas.openxmlformats.org/officeDocument/2006/relationships/hyperlink" Id="rId313"/>
    <Relationship TargetMode="External" Target="https://www.legis.iowa.gov/docs/iac/chapter/661.301.pdf" Type="http://schemas.openxmlformats.org/officeDocument/2006/relationships/hyperlink" Id="rId314"/>
    <Relationship TargetMode="External" Target="https://www.legis.iowa.gov/docs/iac/chapter/661.300.pdf" Type="http://schemas.openxmlformats.org/officeDocument/2006/relationships/hyperlink" Id="rId315"/>
    <Relationship TargetMode="External" Target="https://www.legis.iowa.gov/docs/iac/chapter/661.301.pdf" Type="http://schemas.openxmlformats.org/officeDocument/2006/relationships/hyperlink" Id="rId316"/>
    <Relationship TargetMode="External" Target="https://www.legis.iowa.gov/docs/iac/chapter/661.300.pdf" Type="http://schemas.openxmlformats.org/officeDocument/2006/relationships/hyperlink" Id="rId317"/>
    <Relationship TargetMode="External" Target="https://www.legis.iowa.gov/docs/iac/chapter/661.301.pdf" Type="http://schemas.openxmlformats.org/officeDocument/2006/relationships/hyperlink" Id="rId318"/>
    <Relationship TargetMode="External" Target="https://www.legis.iowa.gov/docs/iac/chapter/661.300.pdf" Type="http://schemas.openxmlformats.org/officeDocument/2006/relationships/hyperlink" Id="rId319"/>
    <Relationship TargetMode="External" Target="https://www.legis.iowa.gov/docs/iac/chapter/661.301.pdf" Type="http://schemas.openxmlformats.org/officeDocument/2006/relationships/hyperlink" Id="rId320"/>
    <Relationship TargetMode="External" Target="https://www.legis.iowa.gov/docs/iac/chapter/661.300.pdf" Type="http://schemas.openxmlformats.org/officeDocument/2006/relationships/hyperlink" Id="rId321"/>
    <Relationship TargetMode="External" Target="https://www.legis.iowa.gov/docs/iac/chapter/661.301.pdf" Type="http://schemas.openxmlformats.org/officeDocument/2006/relationships/hyperlink" Id="rId322"/>
    <Relationship TargetMode="External" Target="https://www.legis.iowa.gov/docs/iac/chapter/661.300.pdf" Type="http://schemas.openxmlformats.org/officeDocument/2006/relationships/hyperlink" Id="rId323"/>
    <Relationship TargetMode="External" Target="https://www.legis.iowa.gov/docs/iac/chapter/661.301.pdf" Type="http://schemas.openxmlformats.org/officeDocument/2006/relationships/hyperlink" Id="rId324"/>
    <Relationship TargetMode="External" Target="https://www.legis.iowa.gov/docs/iac/chapter/661.300.pdf" Type="http://schemas.openxmlformats.org/officeDocument/2006/relationships/hyperlink" Id="rId325"/>
    <Relationship TargetMode="External" Target="https://www.legis.iowa.gov/docs/iac/chapter/661.301.pdf" Type="http://schemas.openxmlformats.org/officeDocument/2006/relationships/hyperlink" Id="rId326"/>
    <Relationship TargetMode="External" Target="https://www.legis.iowa.gov/docs/iac/chapter/661.300.pdf" Type="http://schemas.openxmlformats.org/officeDocument/2006/relationships/hyperlink" Id="rId327"/>
    <Relationship TargetMode="External" Target="https://www.legis.iowa.gov/docs/iac/chapter/661.301.pdf" Type="http://schemas.openxmlformats.org/officeDocument/2006/relationships/hyperlink" Id="rId328"/>
    <Relationship TargetMode="External" Target="https://www.legis.iowa.gov/docs/iac/chapter/661.300.pdf" Type="http://schemas.openxmlformats.org/officeDocument/2006/relationships/hyperlink" Id="rId329"/>
    <Relationship TargetMode="External" Target="https://www.legis.iowa.gov/docs/iac/chapter/661.301.pdf" Type="http://schemas.openxmlformats.org/officeDocument/2006/relationships/hyperlink" Id="rId330"/>
    <Relationship TargetMode="External" Target="https://www.legis.iowa.gov/docs/iac/chapter/661.300.pdf" Type="http://schemas.openxmlformats.org/officeDocument/2006/relationships/hyperlink" Id="rId331"/>
    <Relationship TargetMode="External" Target="https://www.legis.iowa.gov/docs/iac/chapter/661.301.pdf" Type="http://schemas.openxmlformats.org/officeDocument/2006/relationships/hyperlink" Id="rId332"/>
    <Relationship TargetMode="External" Target="https://www.legis.iowa.gov/docs/iac/chapter/661.300.pdf" Type="http://schemas.openxmlformats.org/officeDocument/2006/relationships/hyperlink" Id="rId333"/>
    <Relationship TargetMode="External" Target="https://www.legis.iowa.gov/docs/iac/chapter/661.301.pdf" Type="http://schemas.openxmlformats.org/officeDocument/2006/relationships/hyperlink" Id="rId334"/>
    <Relationship TargetMode="External" Target="https://www.legis.iowa.gov/docs/iac/chapter/661.300.pdf" Type="http://schemas.openxmlformats.org/officeDocument/2006/relationships/hyperlink" Id="rId335"/>
    <Relationship TargetMode="External" Target="https://www.legis.iowa.gov/docs/iac/chapter/661.301.pdf" Type="http://schemas.openxmlformats.org/officeDocument/2006/relationships/hyperlink" Id="rId336"/>
    <Relationship TargetMode="External" Target="https://www.legis.iowa.gov/docs/iac/chapter/661.300.pdf" Type="http://schemas.openxmlformats.org/officeDocument/2006/relationships/hyperlink" Id="rId337"/>
    <Relationship TargetMode="External" Target="https://www.legis.iowa.gov/docs/iac/chapter/661.301.pdf" Type="http://schemas.openxmlformats.org/officeDocument/2006/relationships/hyperlink" Id="rId338"/>
    <Relationship TargetMode="External" Target="https://www.legis.iowa.gov/docs/iac/chapter/661.300.pdf" Type="http://schemas.openxmlformats.org/officeDocument/2006/relationships/hyperlink" Id="rId339"/>
    <Relationship TargetMode="External" Target="https://www.legis.iowa.gov/docs/iac/chapter/661.301.pdf" Type="http://schemas.openxmlformats.org/officeDocument/2006/relationships/hyperlink" Id="rId340"/>
    <Relationship TargetMode="External" Target="https://www.legis.iowa.gov/docs/iac/chapter/661.300.pdf" Type="http://schemas.openxmlformats.org/officeDocument/2006/relationships/hyperlink" Id="rId341"/>
    <Relationship TargetMode="External" Target="https://www.legis.iowa.gov/docs/iac/chapter/661.301.pdf" Type="http://schemas.openxmlformats.org/officeDocument/2006/relationships/hyperlink" Id="rId342"/>
    <Relationship TargetMode="External" Target="https://www.legis.iowa.gov/docs/iac/chapter/661.300.pdf" Type="http://schemas.openxmlformats.org/officeDocument/2006/relationships/hyperlink" Id="rId343"/>
    <Relationship TargetMode="External" Target="https://www.legis.iowa.gov/docs/iac/chapter/661.301.pdf" Type="http://schemas.openxmlformats.org/officeDocument/2006/relationships/hyperlink" Id="rId344"/>
    <Relationship TargetMode="External" Target="https://www.legis.iowa.gov/docs/iac/chapter/661.300.pdf" Type="http://schemas.openxmlformats.org/officeDocument/2006/relationships/hyperlink" Id="rId345"/>
    <Relationship TargetMode="External" Target="https://www.legis.iowa.gov/docs/iac/chapter/661.301.pdf" Type="http://schemas.openxmlformats.org/officeDocument/2006/relationships/hyperlink" Id="rId346"/>
    <Relationship TargetMode="External" Target="https://www.legis.iowa.gov/docs/iac/chapter/661.300.pdf" Type="http://schemas.openxmlformats.org/officeDocument/2006/relationships/hyperlink" Id="rId347"/>
    <Relationship TargetMode="External" Target="https://www.legis.iowa.gov/docs/iac/chapter/661.301.pdf" Type="http://schemas.openxmlformats.org/officeDocument/2006/relationships/hyperlink" Id="rId348"/>
    <Relationship TargetMode="External" Target="https://www.legis.iowa.gov/docs/iac/chapter/661.300.pdf" Type="http://schemas.openxmlformats.org/officeDocument/2006/relationships/hyperlink" Id="rId349"/>
    <Relationship TargetMode="External" Target="https://www.legis.iowa.gov/docs/iac/chapter/661.301.pdf" Type="http://schemas.openxmlformats.org/officeDocument/2006/relationships/hyperlink" Id="rId350"/>
    <Relationship TargetMode="External" Target="https://www.legis.iowa.gov/docs/iac/chapter/661.300.pdf" Type="http://schemas.openxmlformats.org/officeDocument/2006/relationships/hyperlink" Id="rId351"/>
    <Relationship TargetMode="External" Target="https://www.legis.iowa.gov/docs/iac/chapter/661.301.pdf" Type="http://schemas.openxmlformats.org/officeDocument/2006/relationships/hyperlink" Id="rId352"/>
    <Relationship TargetMode="External" Target="https://www.legis.iowa.gov/docs/iac/chapter/661.300.pdf" Type="http://schemas.openxmlformats.org/officeDocument/2006/relationships/hyperlink" Id="rId353"/>
    <Relationship TargetMode="External" Target="https://www.legis.iowa.gov/docs/iac/chapter/661.301.pdf" Type="http://schemas.openxmlformats.org/officeDocument/2006/relationships/hyperlink" Id="rId354"/>
    <Relationship TargetMode="External" Target="https://www.legis.iowa.gov/docs/iac/chapter/661.300.pdf" Type="http://schemas.openxmlformats.org/officeDocument/2006/relationships/hyperlink" Id="rId355"/>
    <Relationship TargetMode="External" Target="https://www.legis.iowa.gov/docs/iac/chapter/661.301.pdf" Type="http://schemas.openxmlformats.org/officeDocument/2006/relationships/hyperlink" Id="rId356"/>
    <Relationship TargetMode="External" Target="https://www.legis.iowa.gov/docs/iac/chapter/661.300.pdf" Type="http://schemas.openxmlformats.org/officeDocument/2006/relationships/hyperlink" Id="rId357"/>
    <Relationship TargetMode="External" Target="https://www.legis.iowa.gov/docs/iac/chapter/661.301.pdf" Type="http://schemas.openxmlformats.org/officeDocument/2006/relationships/hyperlink" Id="rId358"/>
    <Relationship TargetMode="External" Target="https://www.legis.iowa.gov/docs/iac/chapter/661.300.pdf" Type="http://schemas.openxmlformats.org/officeDocument/2006/relationships/hyperlink" Id="rId359"/>
    <Relationship TargetMode="External" Target="https://www.legis.iowa.gov/docs/iac/chapter/661.301.pdf" Type="http://schemas.openxmlformats.org/officeDocument/2006/relationships/hyperlink" Id="rId360"/>
    <Relationship TargetMode="External" Target="https://www.legis.iowa.gov/docs/iac/chapter/661.300.pdf" Type="http://schemas.openxmlformats.org/officeDocument/2006/relationships/hyperlink" Id="rId361"/>
    <Relationship TargetMode="External" Target="https://www.legis.iowa.gov/docs/iac/chapter/661.301.pdf" Type="http://schemas.openxmlformats.org/officeDocument/2006/relationships/hyperlink" Id="rId362"/>
    <Relationship TargetMode="External" Target="https://www.legis.iowa.gov/docs/iac/chapter/661.300.pdf" Type="http://schemas.openxmlformats.org/officeDocument/2006/relationships/hyperlink" Id="rId363"/>
    <Relationship TargetMode="External" Target="https://www.legis.iowa.gov/docs/iac/chapter/661.301.pdf" Type="http://schemas.openxmlformats.org/officeDocument/2006/relationships/hyperlink" Id="rId364"/>
    <Relationship TargetMode="External" Target="https://www.legis.iowa.gov/docs/iac/chapter/661.300.pdf" Type="http://schemas.openxmlformats.org/officeDocument/2006/relationships/hyperlink" Id="rId365"/>
    <Relationship TargetMode="External" Target="https://www.legis.iowa.gov/docs/iac/chapter/661.301.pdf" Type="http://schemas.openxmlformats.org/officeDocument/2006/relationships/hyperlink" Id="rId366"/>
    <Relationship TargetMode="External" Target="https://www.legis.iowa.gov/docs/iac/chapter/661.300.pdf" Type="http://schemas.openxmlformats.org/officeDocument/2006/relationships/hyperlink" Id="rId367"/>
    <Relationship TargetMode="External" Target="https://www.legis.iowa.gov/docs/iac/chapter/661.301.pdf" Type="http://schemas.openxmlformats.org/officeDocument/2006/relationships/hyperlink" Id="rId368"/>
    <Relationship TargetMode="External" Target="https://www.legis.iowa.gov/docs/iac/chapter/661.300.pdf" Type="http://schemas.openxmlformats.org/officeDocument/2006/relationships/hyperlink" Id="rId369"/>
    <Relationship TargetMode="External" Target="https://www.legis.iowa.gov/docs/iac/chapter/661.301.pdf" Type="http://schemas.openxmlformats.org/officeDocument/2006/relationships/hyperlink" Id="rId370"/>
    <Relationship TargetMode="External" Target="https://www.legis.iowa.gov/docs/iac/chapter/661.300.pdf" Type="http://schemas.openxmlformats.org/officeDocument/2006/relationships/hyperlink" Id="rId371"/>
    <Relationship TargetMode="External" Target="https://www.legis.iowa.gov/docs/iac/chapter/661.301.pdf" Type="http://schemas.openxmlformats.org/officeDocument/2006/relationships/hyperlink" Id="rId372"/>
    <Relationship TargetMode="External" Target="https://www.legis.iowa.gov/docs/iac/chapter/661.300.pdf" Type="http://schemas.openxmlformats.org/officeDocument/2006/relationships/hyperlink" Id="rId373"/>
    <Relationship TargetMode="External" Target="https://www.legis.iowa.gov/docs/iac/chapter/661.301.pdf" Type="http://schemas.openxmlformats.org/officeDocument/2006/relationships/hyperlink" Id="rId374"/>
    <Relationship TargetMode="External" Target="https://www.legis.iowa.gov/docs/iac/chapter/661.300.pdf" Type="http://schemas.openxmlformats.org/officeDocument/2006/relationships/hyperlink" Id="rId375"/>
    <Relationship TargetMode="External" Target="https://www.legis.iowa.gov/docs/iac/chapter/661.301.pdf" Type="http://schemas.openxmlformats.org/officeDocument/2006/relationships/hyperlink" Id="rId376"/>
    <Relationship TargetMode="External" Target="https://www.legis.iowa.gov/docs/iac/chapter/661.300.pdf" Type="http://schemas.openxmlformats.org/officeDocument/2006/relationships/hyperlink" Id="rId377"/>
    <Relationship TargetMode="External" Target="https://www.legis.iowa.gov/docs/iac/chapter/661.301.pdf" Type="http://schemas.openxmlformats.org/officeDocument/2006/relationships/hyperlink" Id="rId378"/>
    <Relationship TargetMode="External" Target="https://www.legis.iowa.gov/docs/iac/chapter/661.300.pdf" Type="http://schemas.openxmlformats.org/officeDocument/2006/relationships/hyperlink" Id="rId379"/>
    <Relationship TargetMode="External" Target="https://www.legis.iowa.gov/docs/iac/chapter/661.301.pdf" Type="http://schemas.openxmlformats.org/officeDocument/2006/relationships/hyperlink" Id="rId380"/>
    <Relationship TargetMode="External" Target="https://www.legis.iowa.gov/docs/iac/chapter/661.300.pdf" Type="http://schemas.openxmlformats.org/officeDocument/2006/relationships/hyperlink" Id="rId381"/>
    <Relationship TargetMode="External" Target="https://www.legis.iowa.gov/docs/iac/chapter/661.301.pdf" Type="http://schemas.openxmlformats.org/officeDocument/2006/relationships/hyperlink" Id="rId382"/>
    <Relationship TargetMode="External" Target="https://www.legis.iowa.gov/docs/iac/chapter/661.300.pdf" Type="http://schemas.openxmlformats.org/officeDocument/2006/relationships/hyperlink" Id="rId383"/>
    <Relationship TargetMode="External" Target="https://www.legis.iowa.gov/docs/iac/chapter/661.301.pdf" Type="http://schemas.openxmlformats.org/officeDocument/2006/relationships/hyperlink" Id="rId384"/>
    <Relationship TargetMode="External" Target="https://www.legis.iowa.gov/docs/iac/chapter/661.300.pdf" Type="http://schemas.openxmlformats.org/officeDocument/2006/relationships/hyperlink" Id="rId385"/>
    <Relationship TargetMode="External" Target="https://www.legis.iowa.gov/docs/iac/chapter/661.301.pdf" Type="http://schemas.openxmlformats.org/officeDocument/2006/relationships/hyperlink" Id="rId386"/>
    <Relationship TargetMode="External" Target="https://www.legis.iowa.gov/docs/iac/chapter/661.300.pdf" Type="http://schemas.openxmlformats.org/officeDocument/2006/relationships/hyperlink" Id="rId387"/>
    <Relationship TargetMode="External" Target="https://www.legis.iowa.gov/docs/iac/chapter/661.301.pdf" Type="http://schemas.openxmlformats.org/officeDocument/2006/relationships/hyperlink" Id="rId388"/>
    <Relationship TargetMode="External" Target="https://www.legis.iowa.gov/docs/iac/chapter/661.300.pdf" Type="http://schemas.openxmlformats.org/officeDocument/2006/relationships/hyperlink" Id="rId389"/>
    <Relationship TargetMode="External" Target="https://www.legis.iowa.gov/docs/iac/chapter/661.301.pdf" Type="http://schemas.openxmlformats.org/officeDocument/2006/relationships/hyperlink" Id="rId390"/>
    <Relationship TargetMode="External" Target="https://www.legis.iowa.gov/docs/iac/chapter/661.300.pdf" Type="http://schemas.openxmlformats.org/officeDocument/2006/relationships/hyperlink" Id="rId391"/>
    <Relationship TargetMode="External" Target="https://www.legis.iowa.gov/docs/iac/chapter/661.301.pdf" Type="http://schemas.openxmlformats.org/officeDocument/2006/relationships/hyperlink" Id="rId392"/>
    <Relationship TargetMode="External" Target="https://www.legis.iowa.gov/docs/iac/chapter/661.300.pdf" Type="http://schemas.openxmlformats.org/officeDocument/2006/relationships/hyperlink" Id="rId393"/>
    <Relationship TargetMode="External" Target="https://www.legis.iowa.gov/docs/iac/chapter/661.301.pdf" Type="http://schemas.openxmlformats.org/officeDocument/2006/relationships/hyperlink" Id="rId394"/>
    <Relationship TargetMode="External" Target="https://www.legis.iowa.gov/docs/iac/chapter/661.300.pdf" Type="http://schemas.openxmlformats.org/officeDocument/2006/relationships/hyperlink" Id="rId395"/>
    <Relationship TargetMode="External" Target="https://www.legis.iowa.gov/docs/iac/chapter/661.301.pdf" Type="http://schemas.openxmlformats.org/officeDocument/2006/relationships/hyperlink" Id="rId396"/>
    <Relationship TargetMode="External" Target="https://www.legis.iowa.gov/docs/iac/chapter/661.300.pdf" Type="http://schemas.openxmlformats.org/officeDocument/2006/relationships/hyperlink" Id="rId397"/>
    <Relationship TargetMode="External" Target="https://www.legis.iowa.gov/docs/iac/chapter/661.301.pdf" Type="http://schemas.openxmlformats.org/officeDocument/2006/relationships/hyperlink" Id="rId398"/>
    <Relationship TargetMode="External" Target="https://www.legis.iowa.gov/docs/iac/chapter/661.300.pdf" Type="http://schemas.openxmlformats.org/officeDocument/2006/relationships/hyperlink" Id="rId399"/>
    <Relationship TargetMode="External" Target="https://www.legis.iowa.gov/docs/iac/chapter/661.301.pdf" Type="http://schemas.openxmlformats.org/officeDocument/2006/relationships/hyperlink" Id="rId400"/>
    <Relationship TargetMode="External" Target="https://www.legis.iowa.gov/docs/iac/chapter/661.300.pdf" Type="http://schemas.openxmlformats.org/officeDocument/2006/relationships/hyperlink" Id="rId401"/>
    <Relationship TargetMode="External" Target="https://www.legis.iowa.gov/docs/iac/chapter/661.301.pdf" Type="http://schemas.openxmlformats.org/officeDocument/2006/relationships/hyperlink" Id="rId402"/>
    <Relationship TargetMode="External" Target="https://www.legis.iowa.gov/docs/iac/chapter/661.300.pdf" Type="http://schemas.openxmlformats.org/officeDocument/2006/relationships/hyperlink" Id="rId403"/>
    <Relationship TargetMode="External" Target="https://www.legis.iowa.gov/docs/iac/chapter/661.301.pdf" Type="http://schemas.openxmlformats.org/officeDocument/2006/relationships/hyperlink" Id="rId404"/>
    <Relationship TargetMode="External" Target="https://www.legis.iowa.gov/docs/iac/chapter/661.300.pdf" Type="http://schemas.openxmlformats.org/officeDocument/2006/relationships/hyperlink" Id="rId405"/>
    <Relationship TargetMode="External" Target="https://www.legis.iowa.gov/docs/iac/chapter/661.301.pdf" Type="http://schemas.openxmlformats.org/officeDocument/2006/relationships/hyperlink" Id="rId406"/>
    <Relationship TargetMode="External" Target="https://www.legis.iowa.gov/docs/iac/chapter/661.300.pdf" Type="http://schemas.openxmlformats.org/officeDocument/2006/relationships/hyperlink" Id="rId407"/>
    <Relationship TargetMode="External" Target="https://www.legis.iowa.gov/docs/iac/chapter/661.301.pdf" Type="http://schemas.openxmlformats.org/officeDocument/2006/relationships/hyperlink" Id="rId408"/>
    <Relationship TargetMode="External" Target="https://www.legis.iowa.gov/docs/iac/chapter/661.300.pdf" Type="http://schemas.openxmlformats.org/officeDocument/2006/relationships/hyperlink" Id="rId409"/>
    <Relationship TargetMode="External" Target="https://www.legis.iowa.gov/docs/iac/chapter/661.301.pdf" Type="http://schemas.openxmlformats.org/officeDocument/2006/relationships/hyperlink" Id="rId410"/>
    <Relationship TargetMode="External" Target="https://www.legis.iowa.gov/docs/iac/chapter/661.300.pdf" Type="http://schemas.openxmlformats.org/officeDocument/2006/relationships/hyperlink" Id="rId411"/>
    <Relationship TargetMode="External" Target="https://www.legis.iowa.gov/docs/iac/chapter/661.301.pdf" Type="http://schemas.openxmlformats.org/officeDocument/2006/relationships/hyperlink" Id="rId412"/>
    <Relationship TargetMode="External" Target="https://www.legis.iowa.gov/docs/iac/chapter/661.300.pdf" Type="http://schemas.openxmlformats.org/officeDocument/2006/relationships/hyperlink" Id="rId413"/>
    <Relationship TargetMode="External" Target="https://www.legis.iowa.gov/docs/iac/chapter/661.301.pdf" Type="http://schemas.openxmlformats.org/officeDocument/2006/relationships/hyperlink" Id="rId414"/>
    <Relationship TargetMode="External" Target="https://www.legis.iowa.gov/docs/iac/chapter/661.300.pdf" Type="http://schemas.openxmlformats.org/officeDocument/2006/relationships/hyperlink" Id="rId415"/>
    <Relationship TargetMode="External" Target="https://www.legis.iowa.gov/docs/iac/chapter/661.301.pdf" Type="http://schemas.openxmlformats.org/officeDocument/2006/relationships/hyperlink" Id="rId416"/>
    <Relationship TargetMode="External" Target="https://www.legis.iowa.gov/docs/iac/chapter/661.300.pdf" Type="http://schemas.openxmlformats.org/officeDocument/2006/relationships/hyperlink" Id="rId417"/>
    <Relationship TargetMode="External" Target="https://www.legis.iowa.gov/docs/iac/chapter/661.301.pdf" Type="http://schemas.openxmlformats.org/officeDocument/2006/relationships/hyperlink" Id="rId418"/>
    <Relationship TargetMode="External" Target="https://www.legis.iowa.gov/docs/iac/chapter/661.300.pdf" Type="http://schemas.openxmlformats.org/officeDocument/2006/relationships/hyperlink" Id="rId419"/>
    <Relationship TargetMode="External" Target="https://www.legis.iowa.gov/docs/iac/chapter/661.301.pdf" Type="http://schemas.openxmlformats.org/officeDocument/2006/relationships/hyperlink" Id="rId420"/>
    <Relationship TargetMode="External" Target="https://www.legis.iowa.gov/docs/iac/chapter/661.300.pdf" Type="http://schemas.openxmlformats.org/officeDocument/2006/relationships/hyperlink" Id="rId421"/>
    <Relationship TargetMode="External" Target="https://www.legis.iowa.gov/docs/iac/chapter/661.301.pdf" Type="http://schemas.openxmlformats.org/officeDocument/2006/relationships/hyperlink" Id="rId422"/>
    <Relationship TargetMode="External" Target="https://www.legis.iowa.gov/docs/iac/chapter/661.300.pdf" Type="http://schemas.openxmlformats.org/officeDocument/2006/relationships/hyperlink" Id="rId423"/>
    <Relationship TargetMode="External" Target="https://www.legis.iowa.gov/docs/iac/chapter/661.301.pdf" Type="http://schemas.openxmlformats.org/officeDocument/2006/relationships/hyperlink" Id="rId424"/>
    <Relationship TargetMode="External" Target="https://www.legis.iowa.gov/docs/iac/chapter/661.300.pdf" Type="http://schemas.openxmlformats.org/officeDocument/2006/relationships/hyperlink" Id="rId425"/>
    <Relationship TargetMode="External" Target="https://www.legis.iowa.gov/docs/iac/chapter/661.301.pdf" Type="http://schemas.openxmlformats.org/officeDocument/2006/relationships/hyperlink" Id="rId426"/>
    <Relationship TargetMode="External" Target="https://www.legis.iowa.gov/docs/iac/chapter/661.300.pdf" Type="http://schemas.openxmlformats.org/officeDocument/2006/relationships/hyperlink" Id="rId427"/>
    <Relationship TargetMode="External" Target="https://www.legis.iowa.gov/docs/iac/chapter/661.301.pdf" Type="http://schemas.openxmlformats.org/officeDocument/2006/relationships/hyperlink" Id="rId428"/>
    <Relationship TargetMode="External" Target="https://www.legis.iowa.gov/docs/iac/chapter/661.300.pdf" Type="http://schemas.openxmlformats.org/officeDocument/2006/relationships/hyperlink" Id="rId429"/>
    <Relationship TargetMode="External" Target="https://www.legis.iowa.gov/docs/iac/chapter/661.301.pdf" Type="http://schemas.openxmlformats.org/officeDocument/2006/relationships/hyperlink" Id="rId430"/>
    <Relationship TargetMode="External" Target="https://www.legis.iowa.gov/docs/iac/chapter/661.300.pdf" Type="http://schemas.openxmlformats.org/officeDocument/2006/relationships/hyperlink" Id="rId431"/>
    <Relationship TargetMode="External" Target="https://www.legis.iowa.gov/docs/iac/chapter/661.301.pdf" Type="http://schemas.openxmlformats.org/officeDocument/2006/relationships/hyperlink" Id="rId432"/>
    <Relationship TargetMode="External" Target="https://www.legis.iowa.gov/docs/iac/chapter/661.300.pdf" Type="http://schemas.openxmlformats.org/officeDocument/2006/relationships/hyperlink" Id="rId433"/>
    <Relationship TargetMode="External" Target="https://www.legis.iowa.gov/docs/iac/chapter/661.301.pdf" Type="http://schemas.openxmlformats.org/officeDocument/2006/relationships/hyperlink" Id="rId434"/>
    <Relationship TargetMode="External" Target="https://www.legis.iowa.gov/docs/iac/chapter/661.300.pdf" Type="http://schemas.openxmlformats.org/officeDocument/2006/relationships/hyperlink" Id="rId435"/>
    <Relationship TargetMode="External" Target="https://www.legis.iowa.gov/docs/iac/chapter/661.301.pdf" Type="http://schemas.openxmlformats.org/officeDocument/2006/relationships/hyperlink" Id="rId436"/>
    <Relationship TargetMode="External" Target="https://www.legis.iowa.gov/docs/iac/chapter/661.300.pdf" Type="http://schemas.openxmlformats.org/officeDocument/2006/relationships/hyperlink" Id="rId437"/>
    <Relationship TargetMode="External" Target="https://www.legis.iowa.gov/docs/iac/chapter/661.301.pdf" Type="http://schemas.openxmlformats.org/officeDocument/2006/relationships/hyperlink" Id="rId438"/>
    <Relationship TargetMode="External" Target="https://www.legis.iowa.gov/docs/iac/chapter/661.300.pdf" Type="http://schemas.openxmlformats.org/officeDocument/2006/relationships/hyperlink" Id="rId439"/>
    <Relationship TargetMode="External" Target="https://www.legis.iowa.gov/docs/iac/chapter/661.301.pdf" Type="http://schemas.openxmlformats.org/officeDocument/2006/relationships/hyperlink" Id="rId440"/>
    <Relationship TargetMode="External" Target="https://www.legis.iowa.gov/docs/iac/chapter/661.300.pdf" Type="http://schemas.openxmlformats.org/officeDocument/2006/relationships/hyperlink" Id="rId441"/>
    <Relationship TargetMode="External" Target="https://www.legis.iowa.gov/docs/iac/chapter/661.301.pdf" Type="http://schemas.openxmlformats.org/officeDocument/2006/relationships/hyperlink" Id="rId442"/>
    <Relationship TargetMode="External" Target="https://www.legis.iowa.gov/docs/iac/chapter/661.300.pdf" Type="http://schemas.openxmlformats.org/officeDocument/2006/relationships/hyperlink" Id="rId443"/>
    <Relationship TargetMode="External" Target="https://www.legis.iowa.gov/docs/iac/chapter/661.301.pdf" Type="http://schemas.openxmlformats.org/officeDocument/2006/relationships/hyperlink" Id="rId444"/>
    <Relationship TargetMode="External" Target="https://www.legis.iowa.gov/docs/iac/chapter/661.300.pdf" Type="http://schemas.openxmlformats.org/officeDocument/2006/relationships/hyperlink" Id="rId445"/>
    <Relationship TargetMode="External" Target="https://www.legis.iowa.gov/docs/iac/chapter/661.301.pdf" Type="http://schemas.openxmlformats.org/officeDocument/2006/relationships/hyperlink" Id="rId446"/>
    <Relationship TargetMode="External" Target="https://www.legis.iowa.gov/docs/iac/chapter/661.300.pdf" Type="http://schemas.openxmlformats.org/officeDocument/2006/relationships/hyperlink" Id="rId447"/>
    <Relationship TargetMode="External" Target="https://www.legis.iowa.gov/docs/iac/chapter/661.301.pdf" Type="http://schemas.openxmlformats.org/officeDocument/2006/relationships/hyperlink" Id="rId448"/>
    <Relationship TargetMode="External" Target="https://www.legis.iowa.gov/docs/iac/chapter/661.300.pdf" Type="http://schemas.openxmlformats.org/officeDocument/2006/relationships/hyperlink" Id="rId449"/>
    <Relationship TargetMode="External" Target="https://www.legis.iowa.gov/docs/iac/chapter/661.301.pdf" Type="http://schemas.openxmlformats.org/officeDocument/2006/relationships/hyperlink" Id="rId450"/>
    <Relationship TargetMode="External" Target="https://www.legis.iowa.gov/docs/iac/chapter/661.300.pdf" Type="http://schemas.openxmlformats.org/officeDocument/2006/relationships/hyperlink" Id="rId451"/>
    <Relationship TargetMode="External" Target="https://www.legis.iowa.gov/docs/iac/chapter/661.301.pdf" Type="http://schemas.openxmlformats.org/officeDocument/2006/relationships/hyperlink" Id="rId452"/>
    <Relationship TargetMode="External" Target="https://www.legis.iowa.gov/docs/iac/chapter/661.300.pdf" Type="http://schemas.openxmlformats.org/officeDocument/2006/relationships/hyperlink" Id="rId453"/>
    <Relationship TargetMode="External" Target="https://www.legis.iowa.gov/docs/iac/chapter/661.301.pdf" Type="http://schemas.openxmlformats.org/officeDocument/2006/relationships/hyperlink" Id="rId454"/>
    <Relationship TargetMode="External" Target="https://www.legis.iowa.gov/docs/iac/chapter/661.300.pdf" Type="http://schemas.openxmlformats.org/officeDocument/2006/relationships/hyperlink" Id="rId455"/>
    <Relationship TargetMode="External" Target="https://www.legis.iowa.gov/docs/iac/chapter/661.301.pdf" Type="http://schemas.openxmlformats.org/officeDocument/2006/relationships/hyperlink" Id="rId456"/>
    <Relationship TargetMode="External" Target="https://www.legis.iowa.gov/docs/iac/chapter/661.300.pdf" Type="http://schemas.openxmlformats.org/officeDocument/2006/relationships/hyperlink" Id="rId457"/>
    <Relationship TargetMode="External" Target="https://www.legis.iowa.gov/docs/iac/chapter/661.301.pdf" Type="http://schemas.openxmlformats.org/officeDocument/2006/relationships/hyperlink" Id="rId458"/>
    <Relationship TargetMode="External" Target="https://www.legis.iowa.gov/docs/iac/chapter/661.300.pdf" Type="http://schemas.openxmlformats.org/officeDocument/2006/relationships/hyperlink" Id="rId459"/>
    <Relationship TargetMode="External" Target="https://www.legis.iowa.gov/docs/iac/chapter/661.301.pdf" Type="http://schemas.openxmlformats.org/officeDocument/2006/relationships/hyperlink" Id="rId460"/>
    <Relationship TargetMode="External" Target="https://www.legis.iowa.gov/docs/iac/chapter/661.300.pdf" Type="http://schemas.openxmlformats.org/officeDocument/2006/relationships/hyperlink" Id="rId461"/>
    <Relationship TargetMode="External" Target="https://www.legis.iowa.gov/docs/iac/chapter/661.301.pdf" Type="http://schemas.openxmlformats.org/officeDocument/2006/relationships/hyperlink" Id="rId462"/>
    <Relationship TargetMode="External" Target="https://www.legis.iowa.gov/docs/iac/chapter/661.300.pdf" Type="http://schemas.openxmlformats.org/officeDocument/2006/relationships/hyperlink" Id="rId463"/>
    <Relationship TargetMode="External" Target="https://www.legis.iowa.gov/docs/iac/chapter/661.301.pdf" Type="http://schemas.openxmlformats.org/officeDocument/2006/relationships/hyperlink" Id="rId464"/>
    <Relationship TargetMode="External" Target="https://www.legis.iowa.gov/docs/iac/chapter/661.300.pdf" Type="http://schemas.openxmlformats.org/officeDocument/2006/relationships/hyperlink" Id="rId465"/>
    <Relationship TargetMode="External" Target="https://www.legis.iowa.gov/docs/iac/chapter/661.301.pdf" Type="http://schemas.openxmlformats.org/officeDocument/2006/relationships/hyperlink" Id="rId466"/>
    <Relationship TargetMode="External" Target="https://www.legis.iowa.gov/docs/iac/chapter/661.300.pdf" Type="http://schemas.openxmlformats.org/officeDocument/2006/relationships/hyperlink" Id="rId467"/>
    <Relationship TargetMode="External" Target="https://www.legis.iowa.gov/docs/iac/chapter/661.301.pdf" Type="http://schemas.openxmlformats.org/officeDocument/2006/relationships/hyperlink" Id="rId468"/>
    <Relationship TargetMode="External" Target="https://www.legis.iowa.gov/docs/iac/chapter/661.300.pdf" Type="http://schemas.openxmlformats.org/officeDocument/2006/relationships/hyperlink" Id="rId469"/>
    <Relationship TargetMode="External" Target="https://www.legis.iowa.gov/docs/iac/chapter/661.301.pdf" Type="http://schemas.openxmlformats.org/officeDocument/2006/relationships/hyperlink" Id="rId470"/>
    <Relationship TargetMode="External" Target="https://www.legis.iowa.gov/docs/iac/chapter/661.300.pdf" Type="http://schemas.openxmlformats.org/officeDocument/2006/relationships/hyperlink" Id="rId471"/>
    <Relationship TargetMode="External" Target="https://www.legis.iowa.gov/docs/iac/chapter/661.301.pdf" Type="http://schemas.openxmlformats.org/officeDocument/2006/relationships/hyperlink" Id="rId472"/>
    <Relationship TargetMode="External" Target="https://www.legis.iowa.gov/docs/iac/chapter/661.300.pdf" Type="http://schemas.openxmlformats.org/officeDocument/2006/relationships/hyperlink" Id="rId473"/>
    <Relationship TargetMode="External" Target="https://www.legis.iowa.gov/docs/iac/chapter/661.301.pdf" Type="http://schemas.openxmlformats.org/officeDocument/2006/relationships/hyperlink" Id="rId474"/>
    <Relationship TargetMode="External" Target="https://www.legis.iowa.gov/docs/iac/chapter/661.300.pdf" Type="http://schemas.openxmlformats.org/officeDocument/2006/relationships/hyperlink" Id="rId475"/>
    <Relationship TargetMode="External" Target="https://www.legis.iowa.gov/docs/iac/chapter/661.301.pdf" Type="http://schemas.openxmlformats.org/officeDocument/2006/relationships/hyperlink" Id="rId476"/>
    <Relationship TargetMode="External" Target="https://www.legis.iowa.gov/docs/iac/chapter/661.300.pdf" Type="http://schemas.openxmlformats.org/officeDocument/2006/relationships/hyperlink" Id="rId477"/>
    <Relationship TargetMode="External" Target="https://www.legis.iowa.gov/docs/iac/chapter/661.301.pdf" Type="http://schemas.openxmlformats.org/officeDocument/2006/relationships/hyperlink" Id="rId478"/>
    <Relationship TargetMode="External" Target="https://www.legis.iowa.gov/docs/iac/chapter/661.300.pdf" Type="http://schemas.openxmlformats.org/officeDocument/2006/relationships/hyperlink" Id="rId479"/>
    <Relationship TargetMode="External" Target="https://www.legis.iowa.gov/docs/iac/chapter/661.301.pdf" Type="http://schemas.openxmlformats.org/officeDocument/2006/relationships/hyperlink" Id="rId480"/>
    <Relationship TargetMode="External" Target="https://www.legis.iowa.gov/docs/iac/chapter/661.300.pdf" Type="http://schemas.openxmlformats.org/officeDocument/2006/relationships/hyperlink" Id="rId481"/>
    <Relationship TargetMode="External" Target="https://www.legis.iowa.gov/docs/iac/chapter/661.301.pdf" Type="http://schemas.openxmlformats.org/officeDocument/2006/relationships/hyperlink" Id="rId482"/>
    <Relationship TargetMode="External" Target="https://www.legis.iowa.gov/docs/iac/chapter/661.300.pdf" Type="http://schemas.openxmlformats.org/officeDocument/2006/relationships/hyperlink" Id="rId483"/>
    <Relationship TargetMode="External" Target="https://www.legis.iowa.gov/docs/iac/chapter/661.301.pdf" Type="http://schemas.openxmlformats.org/officeDocument/2006/relationships/hyperlink" Id="rId484"/>
    <Relationship TargetMode="External" Target="https://www.legis.iowa.gov/docs/iac/chapter/661.300.pdf" Type="http://schemas.openxmlformats.org/officeDocument/2006/relationships/hyperlink" Id="rId485"/>
    <Relationship TargetMode="External" Target="https://www.legis.iowa.gov/docs/iac/chapter/661.301.pdf" Type="http://schemas.openxmlformats.org/officeDocument/2006/relationships/hyperlink" Id="rId486"/>
    <Relationship TargetMode="External" Target="https://www.legis.iowa.gov/docs/iac/chapter/661.300.pdf" Type="http://schemas.openxmlformats.org/officeDocument/2006/relationships/hyperlink" Id="rId487"/>
    <Relationship TargetMode="External" Target="https://www.legis.iowa.gov/docs/iac/chapter/661.301.pdf" Type="http://schemas.openxmlformats.org/officeDocument/2006/relationships/hyperlink" Id="rId488"/>
    <Relationship TargetMode="External" Target="https://www.legis.iowa.gov/docs/iac/chapter/661.300.pdf" Type="http://schemas.openxmlformats.org/officeDocument/2006/relationships/hyperlink" Id="rId489"/>
    <Relationship TargetMode="External" Target="https://www.legis.iowa.gov/docs/iac/chapter/661.301.pdf" Type="http://schemas.openxmlformats.org/officeDocument/2006/relationships/hyperlink" Id="rId490"/>
    <Relationship TargetMode="External" Target="https://www.legis.iowa.gov/docs/iac/chapter/661.300.pdf" Type="http://schemas.openxmlformats.org/officeDocument/2006/relationships/hyperlink" Id="rId491"/>
    <Relationship TargetMode="External" Target="https://www.legis.iowa.gov/docs/iac/chapter/661.301.pdf" Type="http://schemas.openxmlformats.org/officeDocument/2006/relationships/hyperlink" Id="rId492"/>
    <Relationship TargetMode="External" Target="https://www.legis.iowa.gov/docs/iac/chapter/661.300.pdf" Type="http://schemas.openxmlformats.org/officeDocument/2006/relationships/hyperlink" Id="rId493"/>
    <Relationship TargetMode="External" Target="https://www.legis.iowa.gov/docs/iac/chapter/661.301.pdf" Type="http://schemas.openxmlformats.org/officeDocument/2006/relationships/hyperlink" Id="rId494"/>
    <Relationship TargetMode="External" Target="https://www.legis.iowa.gov/docs/iac/chapter/661.300.pdf" Type="http://schemas.openxmlformats.org/officeDocument/2006/relationships/hyperlink" Id="rId495"/>
    <Relationship TargetMode="External" Target="https://www.legis.iowa.gov/docs/iac/chapter/661.301.pdf" Type="http://schemas.openxmlformats.org/officeDocument/2006/relationships/hyperlink" Id="rId496"/>
    <Relationship TargetMode="External" Target="https://www.legis.iowa.gov/docs/iac/chapter/661.300.pdf" Type="http://schemas.openxmlformats.org/officeDocument/2006/relationships/hyperlink" Id="rId497"/>
    <Relationship TargetMode="External" Target="https://www.legis.iowa.gov/docs/iac/chapter/661.301.pdf" Type="http://schemas.openxmlformats.org/officeDocument/2006/relationships/hyperlink" Id="rId498"/>
    <Relationship TargetMode="External" Target="https://www.legis.iowa.gov/docs/iac/chapter/661.300.pdf" Type="http://schemas.openxmlformats.org/officeDocument/2006/relationships/hyperlink" Id="rId499"/>
    <Relationship TargetMode="External" Target="https://www.legis.iowa.gov/docs/iac/chapter/661.301.pdf" Type="http://schemas.openxmlformats.org/officeDocument/2006/relationships/hyperlink" Id="rId500"/>
    <Relationship TargetMode="External" Target="https://www.legis.iowa.gov/docs/iac/chapter/661.300.pdf" Type="http://schemas.openxmlformats.org/officeDocument/2006/relationships/hyperlink" Id="rId501"/>
    <Relationship TargetMode="External" Target="https://www.legis.iowa.gov/docs/iac/chapter/661.301.pdf" Type="http://schemas.openxmlformats.org/officeDocument/2006/relationships/hyperlink" Id="rId502"/>
    <Relationship TargetMode="External" Target="https://www.legis.iowa.gov/docs/iac/chapter/661.300.pdf" Type="http://schemas.openxmlformats.org/officeDocument/2006/relationships/hyperlink" Id="rId503"/>
    <Relationship TargetMode="External" Target="https://www.legis.iowa.gov/docs/iac/chapter/661.301.pdf" Type="http://schemas.openxmlformats.org/officeDocument/2006/relationships/hyperlink" Id="rId504"/>
    <Relationship TargetMode="External" Target="https://www.legis.iowa.gov/docs/iac/chapter/661.300.pdf" Type="http://schemas.openxmlformats.org/officeDocument/2006/relationships/hyperlink" Id="rId505"/>
    <Relationship TargetMode="External" Target="https://www.legis.iowa.gov/docs/iac/chapter/661.301.pdf" Type="http://schemas.openxmlformats.org/officeDocument/2006/relationships/hyperlink" Id="rId506"/>
    <Relationship TargetMode="External" Target="https://www.legis.iowa.gov/docs/iac/chapter/661.300.pdf" Type="http://schemas.openxmlformats.org/officeDocument/2006/relationships/hyperlink" Id="rId507"/>
    <Relationship TargetMode="External" Target="https://www.legis.iowa.gov/docs/iac/chapter/661.301.pdf" Type="http://schemas.openxmlformats.org/officeDocument/2006/relationships/hyperlink" Id="rId508"/>
    <Relationship TargetMode="External" Target="https://www.legis.iowa.gov/docs/iac/chapter/661.300.pdf" Type="http://schemas.openxmlformats.org/officeDocument/2006/relationships/hyperlink" Id="rId509"/>
    <Relationship TargetMode="External" Target="https://www.legis.iowa.gov/docs/iac/chapter/661.301.pdf" Type="http://schemas.openxmlformats.org/officeDocument/2006/relationships/hyperlink" Id="rId510"/>
    <Relationship TargetMode="External" Target="https://www.legis.iowa.gov/docs/iac/chapter/661.300.pdf" Type="http://schemas.openxmlformats.org/officeDocument/2006/relationships/hyperlink" Id="rId511"/>
    <Relationship TargetMode="External" Target="https://www.legis.iowa.gov/docs/iac/chapter/661.301.pdf" Type="http://schemas.openxmlformats.org/officeDocument/2006/relationships/hyperlink" Id="rId512"/>
    <Relationship TargetMode="External" Target="https://www.legis.iowa.gov/docs/iac/chapter/661.300.pdf" Type="http://schemas.openxmlformats.org/officeDocument/2006/relationships/hyperlink" Id="rId513"/>
    <Relationship TargetMode="External" Target="https://www.legis.iowa.gov/docs/iac/chapter/661.301.pdf" Type="http://schemas.openxmlformats.org/officeDocument/2006/relationships/hyperlink" Id="rId514"/>
    <Relationship TargetMode="External" Target="https://www.legis.iowa.gov/docs/iac/chapter/661.300.pdf" Type="http://schemas.openxmlformats.org/officeDocument/2006/relationships/hyperlink" Id="rId515"/>
    <Relationship TargetMode="External" Target="https://www.legis.iowa.gov/docs/iac/chapter/661.301.pdf" Type="http://schemas.openxmlformats.org/officeDocument/2006/relationships/hyperlink" Id="rId516"/>
    <Relationship TargetMode="External" Target="https://www.legis.iowa.gov/docs/iac/chapter/661.300.pdf" Type="http://schemas.openxmlformats.org/officeDocument/2006/relationships/hyperlink" Id="rId517"/>
    <Relationship TargetMode="External" Target="https://www.legis.iowa.gov/docs/iac/chapter/661.301.pdf" Type="http://schemas.openxmlformats.org/officeDocument/2006/relationships/hyperlink" Id="rId518"/>
    <Relationship TargetMode="External" Target="https://www.legis.iowa.gov/docs/iac/chapter/661.300.pdf" Type="http://schemas.openxmlformats.org/officeDocument/2006/relationships/hyperlink" Id="rId519"/>
    <Relationship TargetMode="External" Target="https://www.legis.iowa.gov/docs/iac/chapter/661.301.pdf" Type="http://schemas.openxmlformats.org/officeDocument/2006/relationships/hyperlink" Id="rId520"/>
    <Relationship TargetMode="External" Target="https://www.legis.iowa.gov/docs/iac/chapter/661.300.pdf" Type="http://schemas.openxmlformats.org/officeDocument/2006/relationships/hyperlink" Id="rId521"/>
    <Relationship TargetMode="External" Target="https://www.legis.iowa.gov/docs/iac/chapter/661.301.pdf" Type="http://schemas.openxmlformats.org/officeDocument/2006/relationships/hyperlink" Id="rId522"/>
    <Relationship TargetMode="External" Target="https://www.legis.iowa.gov/docs/iac/chapter/661.300.pdf" Type="http://schemas.openxmlformats.org/officeDocument/2006/relationships/hyperlink" Id="rId523"/>
    <Relationship TargetMode="External" Target="https://www.legis.iowa.gov/docs/iac/chapter/661.301.pdf" Type="http://schemas.openxmlformats.org/officeDocument/2006/relationships/hyperlink" Id="rId524"/>
    <Relationship TargetMode="External" Target="https://www.legis.iowa.gov/docs/iac/chapter/661.300.pdf" Type="http://schemas.openxmlformats.org/officeDocument/2006/relationships/hyperlink" Id="rId525"/>
    <Relationship TargetMode="External" Target="https://www.legis.iowa.gov/docs/iac/chapter/661.301.pdf" Type="http://schemas.openxmlformats.org/officeDocument/2006/relationships/hyperlink" Id="rId526"/>
    <Relationship TargetMode="External" Target="https://www.legis.iowa.gov/docs/iac/chapter/661.300.pdf" Type="http://schemas.openxmlformats.org/officeDocument/2006/relationships/hyperlink" Id="rId527"/>
    <Relationship TargetMode="External" Target="https://www.legis.iowa.gov/docs/iac/chapter/661.301.pdf" Type="http://schemas.openxmlformats.org/officeDocument/2006/relationships/hyperlink" Id="rId528"/>
    <Relationship TargetMode="External" Target="https://www.legis.iowa.gov/docs/iac/chapter/661.300.pdf" Type="http://schemas.openxmlformats.org/officeDocument/2006/relationships/hyperlink" Id="rId529"/>
    <Relationship TargetMode="External" Target="https://www.legis.iowa.gov/docs/iac/chapter/661.301.pdf" Type="http://schemas.openxmlformats.org/officeDocument/2006/relationships/hyperlink" Id="rId530"/>
    <Relationship TargetMode="External" Target="https://www.legis.iowa.gov/docs/iac/chapter/661.300.pdf" Type="http://schemas.openxmlformats.org/officeDocument/2006/relationships/hyperlink" Id="rId531"/>
    <Relationship TargetMode="External" Target="https://www.legis.iowa.gov/docs/iac/chapter/661.301.pdf" Type="http://schemas.openxmlformats.org/officeDocument/2006/relationships/hyperlink" Id="rId532"/>
    <Relationship TargetMode="External" Target="https://www.legis.iowa.gov/docs/iac/chapter/661.300.pdf" Type="http://schemas.openxmlformats.org/officeDocument/2006/relationships/hyperlink" Id="rId533"/>
    <Relationship TargetMode="External" Target="https://www.legis.iowa.gov/docs/iac/chapter/661.301.pdf" Type="http://schemas.openxmlformats.org/officeDocument/2006/relationships/hyperlink" Id="rId534"/>
    <Relationship TargetMode="External" Target="https://www.legis.iowa.gov/docs/iac/chapter/661.300.pdf" Type="http://schemas.openxmlformats.org/officeDocument/2006/relationships/hyperlink" Id="rId535"/>
    <Relationship TargetMode="External" Target="https://www.legis.iowa.gov/docs/iac/chapter/661.301.pdf" Type="http://schemas.openxmlformats.org/officeDocument/2006/relationships/hyperlink" Id="rId536"/>
    <Relationship TargetMode="External" Target="https://www.legis.iowa.gov/docs/iac/chapter/661.300.pdf" Type="http://schemas.openxmlformats.org/officeDocument/2006/relationships/hyperlink" Id="rId537"/>
    <Relationship TargetMode="External" Target="https://www.legis.iowa.gov/docs/iac/chapter/661.301.pdf" Type="http://schemas.openxmlformats.org/officeDocument/2006/relationships/hyperlink" Id="rId538"/>
    <Relationship TargetMode="External" Target="https://www.legis.iowa.gov/docs/iac/chapter/661.300.pdf" Type="http://schemas.openxmlformats.org/officeDocument/2006/relationships/hyperlink" Id="rId539"/>
    <Relationship TargetMode="External" Target="https://www.legis.iowa.gov/docs/iac/chapter/661.301.pdf" Type="http://schemas.openxmlformats.org/officeDocument/2006/relationships/hyperlink" Id="rId540"/>
    <Relationship TargetMode="External" Target="https://www.legis.iowa.gov/docs/iac/chapter/661.300.pdf" Type="http://schemas.openxmlformats.org/officeDocument/2006/relationships/hyperlink" Id="rId541"/>
    <Relationship TargetMode="External" Target="https://www.legis.iowa.gov/docs/iac/chapter/661.301.pdf" Type="http://schemas.openxmlformats.org/officeDocument/2006/relationships/hyperlink" Id="rId542"/>
    <Relationship TargetMode="External" Target="https://www.legis.iowa.gov/docs/iac/chapter/661.300.pdf" Type="http://schemas.openxmlformats.org/officeDocument/2006/relationships/hyperlink" Id="rId543"/>
    <Relationship TargetMode="External" Target="https://www.legis.iowa.gov/docs/iac/chapter/661.301.pdf" Type="http://schemas.openxmlformats.org/officeDocument/2006/relationships/hyperlink" Id="rId544"/>
    <Relationship TargetMode="External" Target="https://www.legis.iowa.gov/docs/iac/chapter/661.300.pdf" Type="http://schemas.openxmlformats.org/officeDocument/2006/relationships/hyperlink" Id="rId545"/>
    <Relationship TargetMode="External" Target="https://www.legis.iowa.gov/docs/iac/chapter/661.301.pdf" Type="http://schemas.openxmlformats.org/officeDocument/2006/relationships/hyperlink" Id="rId546"/>
    <Relationship TargetMode="External" Target="https://www.legis.iowa.gov/docs/iac/chapter/661.300.pdf" Type="http://schemas.openxmlformats.org/officeDocument/2006/relationships/hyperlink" Id="rId547"/>
    <Relationship TargetMode="External" Target="https://www.legis.iowa.gov/docs/iac/chapter/661.301.pdf" Type="http://schemas.openxmlformats.org/officeDocument/2006/relationships/hyperlink" Id="rId548"/>
    <Relationship TargetMode="External" Target="https://www.legis.iowa.gov/docs/iac/chapter/661.300.pdf" Type="http://schemas.openxmlformats.org/officeDocument/2006/relationships/hyperlink" Id="rId549"/>
    <Relationship TargetMode="External" Target="https://www.legis.iowa.gov/docs/iac/chapter/661.301.pdf" Type="http://schemas.openxmlformats.org/officeDocument/2006/relationships/hyperlink" Id="rId550"/>
    <Relationship TargetMode="External" Target="https://www.legis.iowa.gov/docs/iac/chapter/661.300.pdf" Type="http://schemas.openxmlformats.org/officeDocument/2006/relationships/hyperlink" Id="rId551"/>
    <Relationship TargetMode="External" Target="https://www.legis.iowa.gov/docs/iac/chapter/661.301.pdf" Type="http://schemas.openxmlformats.org/officeDocument/2006/relationships/hyperlink" Id="rId552"/>
    <Relationship TargetMode="External" Target="https://www.legis.iowa.gov/docs/iac/chapter/661.300.pdf" Type="http://schemas.openxmlformats.org/officeDocument/2006/relationships/hyperlink" Id="rId553"/>
    <Relationship TargetMode="External" Target="https://www.legis.iowa.gov/docs/iac/chapter/661.301.pdf" Type="http://schemas.openxmlformats.org/officeDocument/2006/relationships/hyperlink" Id="rId554"/>
    <Relationship TargetMode="External" Target="https://www.legis.iowa.gov/docs/iac/chapter/661.300.pdf" Type="http://schemas.openxmlformats.org/officeDocument/2006/relationships/hyperlink" Id="rId555"/>
    <Relationship TargetMode="External" Target="https://www.legis.iowa.gov/docs/iac/chapter/661.301.pdf" Type="http://schemas.openxmlformats.org/officeDocument/2006/relationships/hyperlink" Id="rId556"/>
    <Relationship TargetMode="External" Target="https://www.legis.iowa.gov/docs/iac/chapter/661.300.pdf" Type="http://schemas.openxmlformats.org/officeDocument/2006/relationships/hyperlink" Id="rId557"/>
    <Relationship TargetMode="External" Target="https://www.legis.iowa.gov/docs/iac/chapter/661.301.pdf" Type="http://schemas.openxmlformats.org/officeDocument/2006/relationships/hyperlink" Id="rId558"/>
    <Relationship TargetMode="External" Target="https://www.legis.iowa.gov/docs/iac/chapter/661.300.pdf" Type="http://schemas.openxmlformats.org/officeDocument/2006/relationships/hyperlink" Id="rId559"/>
    <Relationship TargetMode="External" Target="https://www.legis.iowa.gov/docs/iac/chapter/661.301.pdf" Type="http://schemas.openxmlformats.org/officeDocument/2006/relationships/hyperlink" Id="rId560"/>
    <Relationship TargetMode="External" Target="https://www.legis.iowa.gov/docs/iac/chapter/661.300.pdf" Type="http://schemas.openxmlformats.org/officeDocument/2006/relationships/hyperlink" Id="rId561"/>
    <Relationship TargetMode="External" Target="https://www.legis.iowa.gov/docs/iac/chapter/661.301.pdf" Type="http://schemas.openxmlformats.org/officeDocument/2006/relationships/hyperlink" Id="rId562"/>
    <Relationship TargetMode="External" Target="https://www.legis.iowa.gov/docs/iac/chapter/661.300.pdf" Type="http://schemas.openxmlformats.org/officeDocument/2006/relationships/hyperlink" Id="rId563"/>
    <Relationship TargetMode="External" Target="https://www.legis.iowa.gov/docs/iac/chapter/661.301.pdf" Type="http://schemas.openxmlformats.org/officeDocument/2006/relationships/hyperlink" Id="rId564"/>
    <Relationship TargetMode="External" Target="https://www.legis.iowa.gov/docs/iac/chapter/661.300.pdf" Type="http://schemas.openxmlformats.org/officeDocument/2006/relationships/hyperlink" Id="rId565"/>
    <Relationship TargetMode="External" Target="https://www.legis.iowa.gov/docs/iac/chapter/661.301.pdf" Type="http://schemas.openxmlformats.org/officeDocument/2006/relationships/hyperlink" Id="rId566"/>
    <Relationship TargetMode="External" Target="https://www.legis.iowa.gov/docs/iac/chapter/661.300.pdf" Type="http://schemas.openxmlformats.org/officeDocument/2006/relationships/hyperlink" Id="rId567"/>
    <Relationship TargetMode="External" Target="https://www.legis.iowa.gov/docs/iac/chapter/661.301.pdf" Type="http://schemas.openxmlformats.org/officeDocument/2006/relationships/hyperlink" Id="rId568"/>
    <Relationship TargetMode="External" Target="https://www.legis.iowa.gov/docs/iac/chapter/661.300.pdf" Type="http://schemas.openxmlformats.org/officeDocument/2006/relationships/hyperlink" Id="rId569"/>
    <Relationship TargetMode="External" Target="https://www.legis.iowa.gov/docs/iac/chapter/661.301.pdf" Type="http://schemas.openxmlformats.org/officeDocument/2006/relationships/hyperlink" Id="rId570"/>
    <Relationship TargetMode="External" Target="https://www.legis.iowa.gov/docs/iac/chapter/661.300.pdf" Type="http://schemas.openxmlformats.org/officeDocument/2006/relationships/hyperlink" Id="rId571"/>
    <Relationship TargetMode="External" Target="https://www.legis.iowa.gov/docs/iac/chapter/661.301.pdf" Type="http://schemas.openxmlformats.org/officeDocument/2006/relationships/hyperlink" Id="rId572"/>
    <Relationship TargetMode="External" Target="https://www.legis.iowa.gov/docs/iac/chapter/661.300.pdf" Type="http://schemas.openxmlformats.org/officeDocument/2006/relationships/hyperlink" Id="rId573"/>
    <Relationship TargetMode="External" Target="https://www.legis.iowa.gov/docs/iac/chapter/661.301.pdf" Type="http://schemas.openxmlformats.org/officeDocument/2006/relationships/hyperlink" Id="rId574"/>
    <Relationship TargetMode="External" Target="https://www.legis.iowa.gov/docs/iac/chapter/661.300.pdf" Type="http://schemas.openxmlformats.org/officeDocument/2006/relationships/hyperlink" Id="rId575"/>
    <Relationship TargetMode="External" Target="https://www.legis.iowa.gov/docs/iac/chapter/661.301.pdf" Type="http://schemas.openxmlformats.org/officeDocument/2006/relationships/hyperlink" Id="rId576"/>
    <Relationship TargetMode="External" Target="https://www.legis.iowa.gov/docs/iac/chapter/661.300.pdf" Type="http://schemas.openxmlformats.org/officeDocument/2006/relationships/hyperlink" Id="rId577"/>
    <Relationship TargetMode="External" Target="https://www.legis.iowa.gov/docs/iac/chapter/661.301.pdf" Type="http://schemas.openxmlformats.org/officeDocument/2006/relationships/hyperlink" Id="rId578"/>
    <Relationship TargetMode="External" Target="https://www.legis.iowa.gov/docs/iac/chapter/661.300.pdf" Type="http://schemas.openxmlformats.org/officeDocument/2006/relationships/hyperlink" Id="rId579"/>
    <Relationship TargetMode="External" Target="https://www.legis.iowa.gov/docs/iac/chapter/661.301.pdf" Type="http://schemas.openxmlformats.org/officeDocument/2006/relationships/hyperlink" Id="rId580"/>
    <Relationship TargetMode="External" Target="https://www.legis.iowa.gov/docs/iac/chapter/661.300.pdf" Type="http://schemas.openxmlformats.org/officeDocument/2006/relationships/hyperlink" Id="rId581"/>
    <Relationship TargetMode="External" Target="https://www.legis.iowa.gov/docs/iac/chapter/661.301.pdf" Type="http://schemas.openxmlformats.org/officeDocument/2006/relationships/hyperlink" Id="rId582"/>
    <Relationship TargetMode="External" Target="https://www.legis.iowa.gov/docs/iac/chapter/661.300.pdf" Type="http://schemas.openxmlformats.org/officeDocument/2006/relationships/hyperlink" Id="rId583"/>
    <Relationship TargetMode="External" Target="https://www.legis.iowa.gov/docs/iac/chapter/661.301.pdf" Type="http://schemas.openxmlformats.org/officeDocument/2006/relationships/hyperlink" Id="rId584"/>
    <Relationship TargetMode="External" Target="https://www.legis.iowa.gov/docs/iac/chapter/661.300.pdf" Type="http://schemas.openxmlformats.org/officeDocument/2006/relationships/hyperlink" Id="rId585"/>
    <Relationship TargetMode="External" Target="https://www.legis.iowa.gov/docs/iac/chapter/661.301.pdf" Type="http://schemas.openxmlformats.org/officeDocument/2006/relationships/hyperlink" Id="rId586"/>
    <Relationship TargetMode="External" Target="https://www.legis.iowa.gov/docs/iac/chapter/661.300.pdf" Type="http://schemas.openxmlformats.org/officeDocument/2006/relationships/hyperlink" Id="rId587"/>
    <Relationship TargetMode="External" Target="https://www.legis.iowa.gov/docs/iac/chapter/661.301.pdf" Type="http://schemas.openxmlformats.org/officeDocument/2006/relationships/hyperlink" Id="rId588"/>
    <Relationship TargetMode="External" Target="https://www.legis.iowa.gov/docs/iac/chapter/661.300.pdf" Type="http://schemas.openxmlformats.org/officeDocument/2006/relationships/hyperlink" Id="rId589"/>
    <Relationship TargetMode="External" Target="https://www.legis.iowa.gov/docs/iac/chapter/661.301.pdf" Type="http://schemas.openxmlformats.org/officeDocument/2006/relationships/hyperlink" Id="rId590"/>
    <Relationship TargetMode="External" Target="https://www.legis.iowa.gov/docs/iac/chapter/661.300.pdf" Type="http://schemas.openxmlformats.org/officeDocument/2006/relationships/hyperlink" Id="rId591"/>
    <Relationship TargetMode="External" Target="https://www.legis.iowa.gov/docs/iac/chapter/661.301.pdf" Type="http://schemas.openxmlformats.org/officeDocument/2006/relationships/hyperlink" Id="rId592"/>
    <Relationship TargetMode="External" Target="https://www.legis.iowa.gov/docs/iac/chapter/661.300.pdf" Type="http://schemas.openxmlformats.org/officeDocument/2006/relationships/hyperlink" Id="rId593"/>
    <Relationship TargetMode="External" Target="https://www.legis.iowa.gov/docs/iac/chapter/661.301.pdf" Type="http://schemas.openxmlformats.org/officeDocument/2006/relationships/hyperlink" Id="rId594"/>
    <Relationship TargetMode="External" Target="https://www.legis.iowa.gov/docs/iac/chapter/661.300.pdf" Type="http://schemas.openxmlformats.org/officeDocument/2006/relationships/hyperlink" Id="rId595"/>
    <Relationship TargetMode="External" Target="https://www.legis.iowa.gov/docs/iac/chapter/661.301.pdf" Type="http://schemas.openxmlformats.org/officeDocument/2006/relationships/hyperlink" Id="rId596"/>
    <Relationship TargetMode="External" Target="https://www.legis.iowa.gov/docs/iac/chapter/661.300.pdf" Type="http://schemas.openxmlformats.org/officeDocument/2006/relationships/hyperlink" Id="rId597"/>
    <Relationship TargetMode="External" Target="https://www.legis.iowa.gov/docs/iac/chapter/661.301.pdf" Type="http://schemas.openxmlformats.org/officeDocument/2006/relationships/hyperlink" Id="rId598"/>
    <Relationship TargetMode="External" Target="https://www.legis.iowa.gov/docs/iac/chapter/661.300.pdf" Type="http://schemas.openxmlformats.org/officeDocument/2006/relationships/hyperlink" Id="rId599"/>
    <Relationship TargetMode="External" Target="https://www.legis.iowa.gov/docs/iac/chapter/661.301.pdf" Type="http://schemas.openxmlformats.org/officeDocument/2006/relationships/hyperlink" Id="rId600"/>
    <Relationship TargetMode="External" Target="https://www.legis.iowa.gov/docs/iac/chapter/661.300.pdf" Type="http://schemas.openxmlformats.org/officeDocument/2006/relationships/hyperlink" Id="rId601"/>
    <Relationship TargetMode="External" Target="https://www.legis.iowa.gov/docs/iac/chapter/661.301.pdf" Type="http://schemas.openxmlformats.org/officeDocument/2006/relationships/hyperlink" Id="rId602"/>
    <Relationship TargetMode="External" Target="https://www.legis.iowa.gov/docs/iac/chapter/661.300.pdf" Type="http://schemas.openxmlformats.org/officeDocument/2006/relationships/hyperlink" Id="rId603"/>
    <Relationship TargetMode="External" Target="https://www.legis.iowa.gov/docs/iac/chapter/661.301.pdf" Type="http://schemas.openxmlformats.org/officeDocument/2006/relationships/hyperlink" Id="rId604"/>
    <Relationship TargetMode="External" Target="https://www.legis.iowa.gov/docs/iac/chapter/661.300.pdf" Type="http://schemas.openxmlformats.org/officeDocument/2006/relationships/hyperlink" Id="rId605"/>
    <Relationship TargetMode="External" Target="https://www.legis.iowa.gov/docs/iac/chapter/661.301.pdf" Type="http://schemas.openxmlformats.org/officeDocument/2006/relationships/hyperlink" Id="rId606"/>
    <Relationship TargetMode="External" Target="https://www.legis.iowa.gov/docs/iac/chapter/661.300.pdf" Type="http://schemas.openxmlformats.org/officeDocument/2006/relationships/hyperlink" Id="rId607"/>
    <Relationship TargetMode="External" Target="https://www.legis.iowa.gov/docs/iac/chapter/661.301.pdf" Type="http://schemas.openxmlformats.org/officeDocument/2006/relationships/hyperlink" Id="rId608"/>
    <Relationship TargetMode="External" Target="https://www.legis.iowa.gov/docs/iac/chapter/661.300.pdf" Type="http://schemas.openxmlformats.org/officeDocument/2006/relationships/hyperlink" Id="rId609"/>
    <Relationship TargetMode="External" Target="https://www.legis.iowa.gov/docs/iac/chapter/661.301.pdf" Type="http://schemas.openxmlformats.org/officeDocument/2006/relationships/hyperlink" Id="rId610"/>
    <Relationship TargetMode="External" Target="https://www.legis.iowa.gov/docs/iac/chapter/661.300.pdf" Type="http://schemas.openxmlformats.org/officeDocument/2006/relationships/hyperlink" Id="rId611"/>
    <Relationship TargetMode="External" Target="https://www.legis.iowa.gov/docs/iac/chapter/661.301.pdf" Type="http://schemas.openxmlformats.org/officeDocument/2006/relationships/hyperlink" Id="rId612"/>
    <Relationship TargetMode="External" Target="https://www.legis.iowa.gov/docs/iac/chapter/661.300.pdf" Type="http://schemas.openxmlformats.org/officeDocument/2006/relationships/hyperlink" Id="rId613"/>
    <Relationship TargetMode="External" Target="https://www.legis.iowa.gov/docs/iac/chapter/661.301.pdf" Type="http://schemas.openxmlformats.org/officeDocument/2006/relationships/hyperlink" Id="rId614"/>
    <Relationship TargetMode="External" Target="https://www.legis.iowa.gov/docs/iac/chapter/661.300.pdf" Type="http://schemas.openxmlformats.org/officeDocument/2006/relationships/hyperlink" Id="rId615"/>
    <Relationship TargetMode="External" Target="https://www.legis.iowa.gov/docs/iac/chapter/661.301.pdf" Type="http://schemas.openxmlformats.org/officeDocument/2006/relationships/hyperlink" Id="rId616"/>
    <Relationship TargetMode="External" Target="https://www.legis.iowa.gov/docs/iac/chapter/661.300.pdf" Type="http://schemas.openxmlformats.org/officeDocument/2006/relationships/hyperlink" Id="rId617"/>
    <Relationship TargetMode="External" Target="https://www.legis.iowa.gov/docs/iac/chapter/661.301.pdf" Type="http://schemas.openxmlformats.org/officeDocument/2006/relationships/hyperlink" Id="rId618"/>
    <Relationship TargetMode="External" Target="https://www.legis.iowa.gov/docs/iac/chapter/661.300.pdf" Type="http://schemas.openxmlformats.org/officeDocument/2006/relationships/hyperlink" Id="rId619"/>
    <Relationship TargetMode="External" Target="https://www.legis.iowa.gov/docs/iac/chapter/661.301.pdf" Type="http://schemas.openxmlformats.org/officeDocument/2006/relationships/hyperlink" Id="rId620"/>
    <Relationship TargetMode="External" Target="https://www.legis.iowa.gov/docs/iac/chapter/661.300.pdf" Type="http://schemas.openxmlformats.org/officeDocument/2006/relationships/hyperlink" Id="rId621"/>
    <Relationship TargetMode="External" Target="https://www.legis.iowa.gov/docs/iac/chapter/661.301.pdf" Type="http://schemas.openxmlformats.org/officeDocument/2006/relationships/hyperlink" Id="rId622"/>
    <Relationship TargetMode="External" Target="https://www.legis.iowa.gov/docs/iac/chapter/661.300.pdf" Type="http://schemas.openxmlformats.org/officeDocument/2006/relationships/hyperlink" Id="rId623"/>
    <Relationship TargetMode="External" Target="https://www.legis.iowa.gov/docs/iac/chapter/661.301.pdf" Type="http://schemas.openxmlformats.org/officeDocument/2006/relationships/hyperlink" Id="rId624"/>
    <Relationship TargetMode="External" Target="https://www.legis.iowa.gov/docs/iac/chapter/661.300.pdf" Type="http://schemas.openxmlformats.org/officeDocument/2006/relationships/hyperlink" Id="rId625"/>
    <Relationship TargetMode="External" Target="https://www.legis.iowa.gov/docs/iac/chapter/661.301.pdf" Type="http://schemas.openxmlformats.org/officeDocument/2006/relationships/hyperlink" Id="rId626"/>
    <Relationship TargetMode="External" Target="https://www.legis.iowa.gov/docs/iac/chapter/661.300.pdf" Type="http://schemas.openxmlformats.org/officeDocument/2006/relationships/hyperlink" Id="rId627"/>
    <Relationship TargetMode="External" Target="https://www.legis.iowa.gov/docs/iac/chapter/661.301.pdf" Type="http://schemas.openxmlformats.org/officeDocument/2006/relationships/hyperlink" Id="rId628"/>
    <Relationship TargetMode="External" Target="https://www.legis.iowa.gov/docs/iac/chapter/661.300.pdf" Type="http://schemas.openxmlformats.org/officeDocument/2006/relationships/hyperlink" Id="rId629"/>
    <Relationship TargetMode="External" Target="https://www.legis.iowa.gov/docs/iac/chapter/661.301.pdf" Type="http://schemas.openxmlformats.org/officeDocument/2006/relationships/hyperlink" Id="rId630"/>
    <Relationship TargetMode="External" Target="https://www.legis.iowa.gov/docs/iac/chapter/661.300.pdf" Type="http://schemas.openxmlformats.org/officeDocument/2006/relationships/hyperlink" Id="rId631"/>
    <Relationship TargetMode="External" Target="https://www.legis.iowa.gov/docs/iac/chapter/661.301.pdf" Type="http://schemas.openxmlformats.org/officeDocument/2006/relationships/hyperlink" Id="rId632"/>
    <Relationship TargetMode="External" Target="https://www.legis.iowa.gov/docs/iac/chapter/661.300.pdf" Type="http://schemas.openxmlformats.org/officeDocument/2006/relationships/hyperlink" Id="rId633"/>
    <Relationship TargetMode="External" Target="https://www.legis.iowa.gov/docs/iac/chapter/661.301.pdf" Type="http://schemas.openxmlformats.org/officeDocument/2006/relationships/hyperlink" Id="rId634"/>
    <Relationship TargetMode="External" Target="https://www.legis.iowa.gov/docs/iac/chapter/661.300.pdf" Type="http://schemas.openxmlformats.org/officeDocument/2006/relationships/hyperlink" Id="rId635"/>
    <Relationship TargetMode="External" Target="https://www.legis.iowa.gov/docs/iac/chapter/661.301.pdf" Type="http://schemas.openxmlformats.org/officeDocument/2006/relationships/hyperlink" Id="rId636"/>
    <Relationship TargetMode="External" Target="https://www.legis.iowa.gov/docs/iac/chapter/661.300.pdf" Type="http://schemas.openxmlformats.org/officeDocument/2006/relationships/hyperlink" Id="rId637"/>
    <Relationship TargetMode="External" Target="https://www.legis.iowa.gov/docs/iac/chapter/661.301.pdf" Type="http://schemas.openxmlformats.org/officeDocument/2006/relationships/hyperlink" Id="rId638"/>
    <Relationship TargetMode="External" Target="https://www.legis.iowa.gov/docs/iac/chapter/661.300.pdf" Type="http://schemas.openxmlformats.org/officeDocument/2006/relationships/hyperlink" Id="rId639"/>
    <Relationship TargetMode="External" Target="https://www.legis.iowa.gov/docs/iac/chapter/661.301.pdf" Type="http://schemas.openxmlformats.org/officeDocument/2006/relationships/hyperlink" Id="rId640"/>
    <Relationship TargetMode="External" Target="https://www.legis.iowa.gov/docs/iac/chapter/661.300.pdf" Type="http://schemas.openxmlformats.org/officeDocument/2006/relationships/hyperlink" Id="rId641"/>
    <Relationship TargetMode="External" Target="https://www.legis.iowa.gov/docs/iac/chapter/661.301.pdf" Type="http://schemas.openxmlformats.org/officeDocument/2006/relationships/hyperlink" Id="rId642"/>
    <Relationship TargetMode="External" Target="https://www.legis.iowa.gov/docs/iac/chapter/661.300.pdf" Type="http://schemas.openxmlformats.org/officeDocument/2006/relationships/hyperlink" Id="rId643"/>
    <Relationship TargetMode="External" Target="https://www.legis.iowa.gov/docs/iac/chapter/661.301.pdf" Type="http://schemas.openxmlformats.org/officeDocument/2006/relationships/hyperlink" Id="rId644"/>
    <Relationship TargetMode="External" Target="https://www.legis.iowa.gov/docs/iac/chapter/661.300.pdf" Type="http://schemas.openxmlformats.org/officeDocument/2006/relationships/hyperlink" Id="rId645"/>
    <Relationship TargetMode="External" Target="https://www.legis.iowa.gov/docs/iac/chapter/661.301.pdf" Type="http://schemas.openxmlformats.org/officeDocument/2006/relationships/hyperlink" Id="rId646"/>
    <Relationship TargetMode="External" Target="https://www.legis.iowa.gov/docs/iac/chapter/661.300.pdf" Type="http://schemas.openxmlformats.org/officeDocument/2006/relationships/hyperlink" Id="rId647"/>
    <Relationship TargetMode="External" Target="https://www.legis.iowa.gov/docs/iac/chapter/661.301.pdf" Type="http://schemas.openxmlformats.org/officeDocument/2006/relationships/hyperlink" Id="rId648"/>
    <Relationship TargetMode="External" Target="https://www.legis.iowa.gov/docs/iac/chapter/661.300.pdf" Type="http://schemas.openxmlformats.org/officeDocument/2006/relationships/hyperlink" Id="rId649"/>
    <Relationship TargetMode="External" Target="https://www.legis.iowa.gov/docs/iac/chapter/661.301.pdf" Type="http://schemas.openxmlformats.org/officeDocument/2006/relationships/hyperlink" Id="rId650"/>
    <Relationship TargetMode="External" Target="https://www.legis.iowa.gov/docs/iac/chapter/661.300.pdf" Type="http://schemas.openxmlformats.org/officeDocument/2006/relationships/hyperlink" Id="rId651"/>
    <Relationship TargetMode="External" Target="https://www.legis.iowa.gov/docs/iac/chapter/661.301.pdf" Type="http://schemas.openxmlformats.org/officeDocument/2006/relationships/hyperlink" Id="rId652"/>
    <Relationship TargetMode="External" Target="https://www.legis.iowa.gov/docs/iac/chapter/661.300.pdf" Type="http://schemas.openxmlformats.org/officeDocument/2006/relationships/hyperlink" Id="rId653"/>
    <Relationship TargetMode="External" Target="https://www.legis.iowa.gov/docs/iac/chapter/661.301.pdf" Type="http://schemas.openxmlformats.org/officeDocument/2006/relationships/hyperlink" Id="rId654"/>
    <Relationship TargetMode="External" Target="https://www.legis.iowa.gov/docs/iac/chapter/661.300.pdf" Type="http://schemas.openxmlformats.org/officeDocument/2006/relationships/hyperlink" Id="rId655"/>
    <Relationship TargetMode="External" Target="https://www.legis.iowa.gov/docs/iac/chapter/661.301.pdf" Type="http://schemas.openxmlformats.org/officeDocument/2006/relationships/hyperlink" Id="rId656"/>
    <Relationship TargetMode="External" Target="https://www.legis.iowa.gov/docs/iac/chapter/661.300.pdf" Type="http://schemas.openxmlformats.org/officeDocument/2006/relationships/hyperlink" Id="rId657"/>
    <Relationship TargetMode="External" Target="https://www.legis.iowa.gov/docs/iac/chapter/661.301.pdf" Type="http://schemas.openxmlformats.org/officeDocument/2006/relationships/hyperlink" Id="rId658"/>
    <Relationship TargetMode="External" Target="https://www.legis.iowa.gov/docs/iac/chapter/661.300.pdf" Type="http://schemas.openxmlformats.org/officeDocument/2006/relationships/hyperlink" Id="rId659"/>
    <Relationship TargetMode="External" Target="https://www.legis.iowa.gov/docs/iac/chapter/661.301.pdf" Type="http://schemas.openxmlformats.org/officeDocument/2006/relationships/hyperlink" Id="rId660"/>
    <Relationship TargetMode="External" Target="https://www.legis.iowa.gov/docs/iac/chapter/661.300.pdf" Type="http://schemas.openxmlformats.org/officeDocument/2006/relationships/hyperlink" Id="rId661"/>
    <Relationship TargetMode="External" Target="https://www.legis.iowa.gov/docs/iac/chapter/661.301.pdf" Type="http://schemas.openxmlformats.org/officeDocument/2006/relationships/hyperlink" Id="rId662"/>
    <Relationship TargetMode="External" Target="https://www.legis.iowa.gov/docs/iac/chapter/661.300.pdf" Type="http://schemas.openxmlformats.org/officeDocument/2006/relationships/hyperlink" Id="rId663"/>
    <Relationship TargetMode="External" Target="https://www.legis.iowa.gov/docs/iac/chapter/661.301.pdf" Type="http://schemas.openxmlformats.org/officeDocument/2006/relationships/hyperlink" Id="rId664"/>
    <Relationship TargetMode="External" Target="https://www.legis.iowa.gov/docs/iac/chapter/661.300.pdf" Type="http://schemas.openxmlformats.org/officeDocument/2006/relationships/hyperlink" Id="rId665"/>
    <Relationship TargetMode="External" Target="https://www.legis.iowa.gov/docs/iac/chapter/661.301.pdf" Type="http://schemas.openxmlformats.org/officeDocument/2006/relationships/hyperlink" Id="rId666"/>
    <Relationship TargetMode="External" Target="https://www.legis.iowa.gov/docs/iac/chapter/661.300.pdf" Type="http://schemas.openxmlformats.org/officeDocument/2006/relationships/hyperlink" Id="rId667"/>
    <Relationship TargetMode="External" Target="https://www.legis.iowa.gov/docs/iac/chapter/661.301.pdf" Type="http://schemas.openxmlformats.org/officeDocument/2006/relationships/hyperlink" Id="rId668"/>
    <Relationship TargetMode="External" Target="https://www.legis.iowa.gov/docs/iac/chapter/661.300.pdf" Type="http://schemas.openxmlformats.org/officeDocument/2006/relationships/hyperlink" Id="rId669"/>
    <Relationship TargetMode="External" Target="https://www.legis.iowa.gov/docs/iac/chapter/661.301.pdf" Type="http://schemas.openxmlformats.org/officeDocument/2006/relationships/hyperlink" Id="rId670"/>
    <Relationship TargetMode="External" Target="https://www.legis.iowa.gov/docs/iac/chapter/661.300.pdf" Type="http://schemas.openxmlformats.org/officeDocument/2006/relationships/hyperlink" Id="rId671"/>
    <Relationship TargetMode="External" Target="https://www.legis.iowa.gov/docs/iac/chapter/661.301.pdf" Type="http://schemas.openxmlformats.org/officeDocument/2006/relationships/hyperlink" Id="rId672"/>
    <Relationship TargetMode="External" Target="https://www.legis.iowa.gov/docs/iac/chapter/661.300.pdf" Type="http://schemas.openxmlformats.org/officeDocument/2006/relationships/hyperlink" Id="rId673"/>
    <Relationship TargetMode="External" Target="https://www.legis.iowa.gov/docs/iac/chapter/661.301.pdf" Type="http://schemas.openxmlformats.org/officeDocument/2006/relationships/hyperlink" Id="rId674"/>
    <Relationship TargetMode="External" Target="https://www.legis.iowa.gov/docs/iac/chapter/661.300.pdf" Type="http://schemas.openxmlformats.org/officeDocument/2006/relationships/hyperlink" Id="rId675"/>
    <Relationship TargetMode="External" Target="https://www.legis.iowa.gov/docs/iac/chapter/661.301.pdf" Type="http://schemas.openxmlformats.org/officeDocument/2006/relationships/hyperlink" Id="rId676"/>
    <Relationship TargetMode="External" Target="https://www.legis.iowa.gov/docs/iac/chapter/661.300.pdf" Type="http://schemas.openxmlformats.org/officeDocument/2006/relationships/hyperlink" Id="rId677"/>
    <Relationship TargetMode="External" Target="https://www.legis.iowa.gov/docs/iac/chapter/661.301.pdf" Type="http://schemas.openxmlformats.org/officeDocument/2006/relationships/hyperlink" Id="rId678"/>
    <Relationship TargetMode="External" Target="https://www.legis.iowa.gov/docs/iac/chapter/661.300.pdf" Type="http://schemas.openxmlformats.org/officeDocument/2006/relationships/hyperlink" Id="rId679"/>
    <Relationship TargetMode="External" Target="https://www.legis.iowa.gov/docs/iac/chapter/661.301.pdf" Type="http://schemas.openxmlformats.org/officeDocument/2006/relationships/hyperlink" Id="rId680"/>
    <Relationship TargetMode="External" Target="https://www.legis.iowa.gov/docs/iac/chapter/661.300.pdf" Type="http://schemas.openxmlformats.org/officeDocument/2006/relationships/hyperlink" Id="rId681"/>
    <Relationship TargetMode="External" Target="https://www.legis.iowa.gov/docs/iac/chapter/661.301.pdf" Type="http://schemas.openxmlformats.org/officeDocument/2006/relationships/hyperlink" Id="rId682"/>
    <Relationship TargetMode="External" Target="https://www.legis.iowa.gov/docs/iac/chapter/661.300.pdf" Type="http://schemas.openxmlformats.org/officeDocument/2006/relationships/hyperlink" Id="rId683"/>
    <Relationship TargetMode="External" Target="https://www.legis.iowa.gov/docs/iac/chapter/661.301.pdf" Type="http://schemas.openxmlformats.org/officeDocument/2006/relationships/hyperlink" Id="rId684"/>
    <Relationship TargetMode="External" Target="https://www.legis.iowa.gov/docs/iac/chapter/661.300.pdf" Type="http://schemas.openxmlformats.org/officeDocument/2006/relationships/hyperlink" Id="rId685"/>
    <Relationship TargetMode="External" Target="https://www.legis.iowa.gov/docs/iac/chapter/661.301.pdf" Type="http://schemas.openxmlformats.org/officeDocument/2006/relationships/hyperlink" Id="rId686"/>
    <Relationship TargetMode="External" Target="https://www.legis.iowa.gov/docs/iac/chapter/661.300.pdf" Type="http://schemas.openxmlformats.org/officeDocument/2006/relationships/hyperlink" Id="rId687"/>
    <Relationship TargetMode="External" Target="https://www.legis.iowa.gov/docs/iac/chapter/661.301.pdf" Type="http://schemas.openxmlformats.org/officeDocument/2006/relationships/hyperlink" Id="rId688"/>
    <Relationship TargetMode="External" Target="https://www.legis.iowa.gov/docs/iac/chapter/661.300.pdf" Type="http://schemas.openxmlformats.org/officeDocument/2006/relationships/hyperlink" Id="rId689"/>
    <Relationship TargetMode="External" Target="https://www.legis.iowa.gov/docs/iac/chapter/661.301.pdf" Type="http://schemas.openxmlformats.org/officeDocument/2006/relationships/hyperlink" Id="rId690"/>
    <Relationship TargetMode="External" Target="https://www.legis.iowa.gov/docs/iac/chapter/661.300.pdf" Type="http://schemas.openxmlformats.org/officeDocument/2006/relationships/hyperlink" Id="rId691"/>
    <Relationship TargetMode="External" Target="https://www.legis.iowa.gov/docs/iac/chapter/661.301.pdf" Type="http://schemas.openxmlformats.org/officeDocument/2006/relationships/hyperlink" Id="rId692"/>
    <Relationship TargetMode="External" Target="https://www.legis.iowa.gov/docs/iac/chapter/661.300.pdf" Type="http://schemas.openxmlformats.org/officeDocument/2006/relationships/hyperlink" Id="rId693"/>
    <Relationship TargetMode="External" Target="https://www.legis.iowa.gov/docs/iac/chapter/661.301.pdf" Type="http://schemas.openxmlformats.org/officeDocument/2006/relationships/hyperlink" Id="rId694"/>
    <Relationship TargetMode="External" Target="https://www.legis.iowa.gov/docs/iac/chapter/661.300.pdf" Type="http://schemas.openxmlformats.org/officeDocument/2006/relationships/hyperlink" Id="rId695"/>
    <Relationship TargetMode="External" Target="https://www.legis.iowa.gov/docs/iac/chapter/661.301.pdf" Type="http://schemas.openxmlformats.org/officeDocument/2006/relationships/hyperlink" Id="rId696"/>
    <Relationship TargetMode="External" Target="https://www.legis.iowa.gov/docs/iac/chapter/661.300.pdf" Type="http://schemas.openxmlformats.org/officeDocument/2006/relationships/hyperlink" Id="rId697"/>
    <Relationship TargetMode="External" Target="https://www.legis.iowa.gov/docs/iac/chapter/661.301.pdf" Type="http://schemas.openxmlformats.org/officeDocument/2006/relationships/hyperlink" Id="rId698"/>
    <Relationship TargetMode="External" Target="https://www.legis.iowa.gov/docs/iac/chapter/661.300.pdf" Type="http://schemas.openxmlformats.org/officeDocument/2006/relationships/hyperlink" Id="rId699"/>
    <Relationship TargetMode="External" Target="https://www.legis.iowa.gov/docs/iac/chapter/661.301.pdf" Type="http://schemas.openxmlformats.org/officeDocument/2006/relationships/hyperlink" Id="rId700"/>
    <Relationship TargetMode="External" Target="https://www.legis.iowa.gov/docs/iac/chapter/661.300.pdf" Type="http://schemas.openxmlformats.org/officeDocument/2006/relationships/hyperlink" Id="rId701"/>
    <Relationship TargetMode="External" Target="https://www.legis.iowa.gov/docs/iac/chapter/661.301.pdf" Type="http://schemas.openxmlformats.org/officeDocument/2006/relationships/hyperlink" Id="rId702"/>
    <Relationship TargetMode="External" Target="https://www.legis.iowa.gov/docs/iac/chapter/661.300.pdf" Type="http://schemas.openxmlformats.org/officeDocument/2006/relationships/hyperlink" Id="rId703"/>
    <Relationship TargetMode="External" Target="https://www.legis.iowa.gov/docs/iac/chapter/661.301.pdf" Type="http://schemas.openxmlformats.org/officeDocument/2006/relationships/hyperlink" Id="rId704"/>
    <Relationship TargetMode="External" Target="https://www.legis.iowa.gov/docs/iac/chapter/661.300.pdf" Type="http://schemas.openxmlformats.org/officeDocument/2006/relationships/hyperlink" Id="rId705"/>
    <Relationship TargetMode="External" Target="https://www.legis.iowa.gov/docs/iac/chapter/661.301.pdf" Type="http://schemas.openxmlformats.org/officeDocument/2006/relationships/hyperlink" Id="rId706"/>
    <Relationship TargetMode="External" Target="https://www.legis.iowa.gov/docs/iac/chapter/661.300.pdf" Type="http://schemas.openxmlformats.org/officeDocument/2006/relationships/hyperlink" Id="rId707"/>
    <Relationship TargetMode="External" Target="https://www.legis.iowa.gov/docs/iac/chapter/661.301.pdf" Type="http://schemas.openxmlformats.org/officeDocument/2006/relationships/hyperlink" Id="rId708"/>
    <Relationship TargetMode="External" Target="https://www.legis.iowa.gov/docs/iac/chapter/661.300.pdf" Type="http://schemas.openxmlformats.org/officeDocument/2006/relationships/hyperlink" Id="rId709"/>
    <Relationship TargetMode="External" Target="https://www.legis.iowa.gov/docs/iac/chapter/661.301.pdf" Type="http://schemas.openxmlformats.org/officeDocument/2006/relationships/hyperlink" Id="rId710"/>
    <Relationship TargetMode="External" Target="https://www.legis.iowa.gov/docs/iac/chapter/661.300.pdf" Type="http://schemas.openxmlformats.org/officeDocument/2006/relationships/hyperlink" Id="rId711"/>
    <Relationship TargetMode="External" Target="https://www.legis.iowa.gov/docs/iac/chapter/661.301.pdf" Type="http://schemas.openxmlformats.org/officeDocument/2006/relationships/hyperlink" Id="rId712"/>
    <Relationship TargetMode="External" Target="https://www.legis.iowa.gov/docs/iac/chapter/661.300.pdf" Type="http://schemas.openxmlformats.org/officeDocument/2006/relationships/hyperlink" Id="rId713"/>
    <Relationship TargetMode="External" Target="https://www.legis.iowa.gov/docs/iac/chapter/661.301.pdf" Type="http://schemas.openxmlformats.org/officeDocument/2006/relationships/hyperlink" Id="rId714"/>
    <Relationship TargetMode="External" Target="https://www.legis.iowa.gov/docs/iac/chapter/661.300.pdf" Type="http://schemas.openxmlformats.org/officeDocument/2006/relationships/hyperlink" Id="rId715"/>
    <Relationship TargetMode="External" Target="https://www.legis.iowa.gov/docs/iac/chapter/661.301.pdf" Type="http://schemas.openxmlformats.org/officeDocument/2006/relationships/hyperlink" Id="rId716"/>
    <Relationship TargetMode="External" Target="https://www.legis.iowa.gov/docs/iac/chapter/661.300.pdf" Type="http://schemas.openxmlformats.org/officeDocument/2006/relationships/hyperlink" Id="rId717"/>
    <Relationship TargetMode="External" Target="https://www.legis.iowa.gov/docs/iac/chapter/661.301.pdf" Type="http://schemas.openxmlformats.org/officeDocument/2006/relationships/hyperlink" Id="rId718"/>
    <Relationship TargetMode="External" Target="https://www.legis.iowa.gov/docs/iac/chapter/661.300.pdf" Type="http://schemas.openxmlformats.org/officeDocument/2006/relationships/hyperlink" Id="rId719"/>
    <Relationship TargetMode="External" Target="https://www.legis.iowa.gov/docs/iac/chapter/661.301.pdf" Type="http://schemas.openxmlformats.org/officeDocument/2006/relationships/hyperlink" Id="rId720"/>
    <Relationship TargetMode="External" Target="https://www.legis.iowa.gov/docs/iac/chapter/661.300.pdf" Type="http://schemas.openxmlformats.org/officeDocument/2006/relationships/hyperlink" Id="rId721"/>
    <Relationship TargetMode="External" Target="https://www.legis.iowa.gov/docs/iac/chapter/661.301.pdf" Type="http://schemas.openxmlformats.org/officeDocument/2006/relationships/hyperlink" Id="rId722"/>
    <Relationship TargetMode="External" Target="https://www.legis.iowa.gov/docs/iac/chapter/661.300.pdf" Type="http://schemas.openxmlformats.org/officeDocument/2006/relationships/hyperlink" Id="rId723"/>
    <Relationship TargetMode="External" Target="https://www.legis.iowa.gov/docs/iac/chapter/661.301.pdf" Type="http://schemas.openxmlformats.org/officeDocument/2006/relationships/hyperlink" Id="rId724"/>
    <Relationship TargetMode="External" Target="https://www.legis.iowa.gov/docs/iac/chapter/661.300.pdf" Type="http://schemas.openxmlformats.org/officeDocument/2006/relationships/hyperlink" Id="rId725"/>
    <Relationship TargetMode="External" Target="https://www.legis.iowa.gov/docs/iac/chapter/661.301.pdf" Type="http://schemas.openxmlformats.org/officeDocument/2006/relationships/hyperlink" Id="rId726"/>
    <Relationship TargetMode="External" Target="https://www.legis.iowa.gov/docs/iac/chapter/661.300.pdf" Type="http://schemas.openxmlformats.org/officeDocument/2006/relationships/hyperlink" Id="rId727"/>
    <Relationship TargetMode="External" Target="https://www.legis.iowa.gov/docs/iac/chapter/661.301.pdf" Type="http://schemas.openxmlformats.org/officeDocument/2006/relationships/hyperlink" Id="rId728"/>
    <Relationship TargetMode="External" Target="https://www.legis.iowa.gov/docs/iac/chapter/661.300.pdf" Type="http://schemas.openxmlformats.org/officeDocument/2006/relationships/hyperlink" Id="rId729"/>
    <Relationship TargetMode="External" Target="https://www.legis.iowa.gov/docs/iac/chapter/661.301.pdf" Type="http://schemas.openxmlformats.org/officeDocument/2006/relationships/hyperlink" Id="rId730"/>
    <Relationship TargetMode="External" Target="https://www.legis.iowa.gov/docs/iac/chapter/661.300.pdf" Type="http://schemas.openxmlformats.org/officeDocument/2006/relationships/hyperlink" Id="rId731"/>
    <Relationship TargetMode="External" Target="https://www.legis.iowa.gov/docs/iac/chapter/661.301.pdf" Type="http://schemas.openxmlformats.org/officeDocument/2006/relationships/hyperlink" Id="rId732"/>
    <Relationship TargetMode="External" Target="https://www.legis.iowa.gov/docs/iac/chapter/661.300.pdf" Type="http://schemas.openxmlformats.org/officeDocument/2006/relationships/hyperlink" Id="rId733"/>
    <Relationship TargetMode="External" Target="https://www.legis.iowa.gov/docs/iac/chapter/661.301.pdf" Type="http://schemas.openxmlformats.org/officeDocument/2006/relationships/hyperlink" Id="rId734"/>
    <Relationship TargetMode="External" Target="https://www.legis.iowa.gov/docs/iac/chapter/661.300.pdf" Type="http://schemas.openxmlformats.org/officeDocument/2006/relationships/hyperlink" Id="rId735"/>
    <Relationship TargetMode="External" Target="https://www.legis.iowa.gov/docs/iac/chapter/661.301.pdf" Type="http://schemas.openxmlformats.org/officeDocument/2006/relationships/hyperlink" Id="rId736"/>
    <Relationship TargetMode="External" Target="https://www.legis.iowa.gov/docs/iac/chapter/661.300.pdf" Type="http://schemas.openxmlformats.org/officeDocument/2006/relationships/hyperlink" Id="rId737"/>
    <Relationship TargetMode="External" Target="https://www.legis.iowa.gov/docs/iac/chapter/661.301.pdf" Type="http://schemas.openxmlformats.org/officeDocument/2006/relationships/hyperlink" Id="rId738"/>
    <Relationship TargetMode="External" Target="https://www.legis.iowa.gov/docs/iac/chapter/661.300.pdf" Type="http://schemas.openxmlformats.org/officeDocument/2006/relationships/hyperlink" Id="rId739"/>
    <Relationship TargetMode="External" Target="https://www.legis.iowa.gov/docs/iac/chapter/661.301.pdf" Type="http://schemas.openxmlformats.org/officeDocument/2006/relationships/hyperlink" Id="rId740"/>
    <Relationship TargetMode="External" Target="https://www.legis.iowa.gov/docs/iac/chapter/661.300.pdf" Type="http://schemas.openxmlformats.org/officeDocument/2006/relationships/hyperlink" Id="rId741"/>
    <Relationship TargetMode="External" Target="https://www.legis.iowa.gov/docs/iac/chapter/661.301.pdf" Type="http://schemas.openxmlformats.org/officeDocument/2006/relationships/hyperlink" Id="rId742"/>
    <Relationship TargetMode="External" Target="https://www.legis.iowa.gov/docs/iac/chapter/661.300.pdf" Type="http://schemas.openxmlformats.org/officeDocument/2006/relationships/hyperlink" Id="rId743"/>
    <Relationship TargetMode="External" Target="https://www.legis.iowa.gov/docs/iac/chapter/661.301.pdf" Type="http://schemas.openxmlformats.org/officeDocument/2006/relationships/hyperlink" Id="rId744"/>
    <Relationship TargetMode="External" Target="https://www.legis.iowa.gov/docs/iac/chapter/661.300.pdf" Type="http://schemas.openxmlformats.org/officeDocument/2006/relationships/hyperlink" Id="rId745"/>
    <Relationship TargetMode="External" Target="https://www.legis.iowa.gov/docs/iac/chapter/661.301.pdf" Type="http://schemas.openxmlformats.org/officeDocument/2006/relationships/hyperlink" Id="rId746"/>
    <Relationship TargetMode="External" Target="https://www.legis.iowa.gov/docs/iac/chapter/661.300.pdf" Type="http://schemas.openxmlformats.org/officeDocument/2006/relationships/hyperlink" Id="rId747"/>
    <Relationship TargetMode="External" Target="https://www.legis.iowa.gov/docs/iac/chapter/661.301.pdf" Type="http://schemas.openxmlformats.org/officeDocument/2006/relationships/hyperlink" Id="rId748"/>
    <Relationship TargetMode="External" Target="https://www.legis.iowa.gov/docs/iac/chapter/661.300.pdf" Type="http://schemas.openxmlformats.org/officeDocument/2006/relationships/hyperlink" Id="rId749"/>
    <Relationship TargetMode="External" Target="https://www.legis.iowa.gov/docs/iac/chapter/661.301.pdf" Type="http://schemas.openxmlformats.org/officeDocument/2006/relationships/hyperlink" Id="rId750"/>
    <Relationship TargetMode="External" Target="https://www.legis.iowa.gov/docs/iac/chapter/661.300.pdf" Type="http://schemas.openxmlformats.org/officeDocument/2006/relationships/hyperlink" Id="rId751"/>
    <Relationship TargetMode="External" Target="https://www.legis.iowa.gov/docs/iac/chapter/661.301.pdf" Type="http://schemas.openxmlformats.org/officeDocument/2006/relationships/hyperlink" Id="rId752"/>
    <Relationship TargetMode="External" Target="https://www.legis.iowa.gov/docs/iac/chapter/661.300.pdf" Type="http://schemas.openxmlformats.org/officeDocument/2006/relationships/hyperlink" Id="rId753"/>
    <Relationship TargetMode="External" Target="https://www.legis.iowa.gov/docs/iac/chapter/661.301.pdf" Type="http://schemas.openxmlformats.org/officeDocument/2006/relationships/hyperlink" Id="rId754"/>
    <Relationship TargetMode="External" Target="https://www.legis.iowa.gov/docs/iac/chapter/661.300.pdf" Type="http://schemas.openxmlformats.org/officeDocument/2006/relationships/hyperlink" Id="rId755"/>
    <Relationship TargetMode="External" Target="https://www.legis.iowa.gov/docs/iac/chapter/661.301.pdf" Type="http://schemas.openxmlformats.org/officeDocument/2006/relationships/hyperlink" Id="rId756"/>
    <Relationship TargetMode="External" Target="https://www.legis.iowa.gov/docs/iac/chapter/661.300.pdf" Type="http://schemas.openxmlformats.org/officeDocument/2006/relationships/hyperlink" Id="rId757"/>
    <Relationship TargetMode="External" Target="https://www.legis.iowa.gov/docs/iac/chapter/661.301.pdf" Type="http://schemas.openxmlformats.org/officeDocument/2006/relationships/hyperlink" Id="rId758"/>
    <Relationship TargetMode="External" Target="https://www.legis.iowa.gov/docs/iac/chapter/661.300.pdf" Type="http://schemas.openxmlformats.org/officeDocument/2006/relationships/hyperlink" Id="rId759"/>
    <Relationship TargetMode="External" Target="https://www.legis.iowa.gov/docs/iac/chapter/661.301.pdf" Type="http://schemas.openxmlformats.org/officeDocument/2006/relationships/hyperlink" Id="rId760"/>
    <Relationship TargetMode="External" Target="https://www.legis.iowa.gov/docs/iac/chapter/661.300.pdf" Type="http://schemas.openxmlformats.org/officeDocument/2006/relationships/hyperlink" Id="rId761"/>
    <Relationship TargetMode="External" Target="https://www.legis.iowa.gov/docs/iac/chapter/661.301.pdf" Type="http://schemas.openxmlformats.org/officeDocument/2006/relationships/hyperlink" Id="rId762"/>
    <Relationship TargetMode="External" Target="https://www.legis.iowa.gov/docs/iac/chapter/661.300.pdf" Type="http://schemas.openxmlformats.org/officeDocument/2006/relationships/hyperlink" Id="rId763"/>
    <Relationship TargetMode="External" Target="https://www.legis.iowa.gov/docs/iac/chapter/661.301.pdf" Type="http://schemas.openxmlformats.org/officeDocument/2006/relationships/hyperlink" Id="rId764"/>
    <Relationship TargetMode="External" Target="https://www.legis.iowa.gov/docs/iac/chapter/661.300.pdf" Type="http://schemas.openxmlformats.org/officeDocument/2006/relationships/hyperlink" Id="rId765"/>
    <Relationship TargetMode="External" Target="https://www.legis.iowa.gov/docs/iac/chapter/661.301.pdf" Type="http://schemas.openxmlformats.org/officeDocument/2006/relationships/hyperlink" Id="rId766"/>
    <Relationship TargetMode="External" Target="https://www.legis.iowa.gov/docs/iac/chapter/661.300.pdf" Type="http://schemas.openxmlformats.org/officeDocument/2006/relationships/hyperlink" Id="rId767"/>
    <Relationship TargetMode="External" Target="https://www.legis.iowa.gov/docs/iac/chapter/661.301.pdf" Type="http://schemas.openxmlformats.org/officeDocument/2006/relationships/hyperlink" Id="rId768"/>
    <Relationship TargetMode="External" Target="https://www.legis.iowa.gov/docs/iac/chapter/661.300.pdf" Type="http://schemas.openxmlformats.org/officeDocument/2006/relationships/hyperlink" Id="rId769"/>
    <Relationship TargetMode="External" Target="https://www.legis.iowa.gov/docs/iac/chapter/661.301.pdf" Type="http://schemas.openxmlformats.org/officeDocument/2006/relationships/hyperlink" Id="rId770"/>
    <Relationship TargetMode="External" Target="https://www.legis.iowa.gov/docs/iac/chapter/661.300.pdf" Type="http://schemas.openxmlformats.org/officeDocument/2006/relationships/hyperlink" Id="rId771"/>
    <Relationship TargetMode="External" Target="https://www.legis.iowa.gov/docs/iac/chapter/661.301.pdf" Type="http://schemas.openxmlformats.org/officeDocument/2006/relationships/hyperlink" Id="rId772"/>
    <Relationship TargetMode="External" Target="https://www.legis.iowa.gov/docs/iac/chapter/661.300.pdf" Type="http://schemas.openxmlformats.org/officeDocument/2006/relationships/hyperlink" Id="rId773"/>
    <Relationship TargetMode="External" Target="https://www.legis.iowa.gov/docs/iac/chapter/661.301.pdf" Type="http://schemas.openxmlformats.org/officeDocument/2006/relationships/hyperlink" Id="rId774"/>
    <Relationship TargetMode="External" Target="https://www.legis.iowa.gov/docs/iac/chapter/661.300.pdf" Type="http://schemas.openxmlformats.org/officeDocument/2006/relationships/hyperlink" Id="rId775"/>
    <Relationship TargetMode="External" Target="https://www.legis.iowa.gov/docs/iac/chapter/661.301.pdf" Type="http://schemas.openxmlformats.org/officeDocument/2006/relationships/hyperlink" Id="rId776"/>
    <Relationship TargetMode="External" Target="https://www.legis.iowa.gov/docs/iac/chapter/661.300.pdf" Type="http://schemas.openxmlformats.org/officeDocument/2006/relationships/hyperlink" Id="rId777"/>
    <Relationship TargetMode="External" Target="https://www.legis.iowa.gov/docs/iac/chapter/661.301.pdf" Type="http://schemas.openxmlformats.org/officeDocument/2006/relationships/hyperlink" Id="rId778"/>
    <Relationship TargetMode="External" Target="https://www.legis.iowa.gov/docs/iac/chapter/661.300.pdf" Type="http://schemas.openxmlformats.org/officeDocument/2006/relationships/hyperlink" Id="rId779"/>
    <Relationship TargetMode="External" Target="https://www.legis.iowa.gov/docs/iac/chapter/661.301.pdf" Type="http://schemas.openxmlformats.org/officeDocument/2006/relationships/hyperlink" Id="rId780"/>
    <Relationship TargetMode="External" Target="https://www.legis.iowa.gov/docs/iac/chapter/661.300.pdf" Type="http://schemas.openxmlformats.org/officeDocument/2006/relationships/hyperlink" Id="rId781"/>
    <Relationship TargetMode="External" Target="https://www.legis.iowa.gov/docs/iac/chapter/661.301.pdf" Type="http://schemas.openxmlformats.org/officeDocument/2006/relationships/hyperlink" Id="rId782"/>
    <Relationship TargetMode="External" Target="https://www.legis.iowa.gov/docs/iac/chapter/661.300.pdf" Type="http://schemas.openxmlformats.org/officeDocument/2006/relationships/hyperlink" Id="rId783"/>
    <Relationship TargetMode="External" Target="https://www.legis.iowa.gov/docs/iac/chapter/661.301.pdf" Type="http://schemas.openxmlformats.org/officeDocument/2006/relationships/hyperlink" Id="rId784"/>
    <Relationship TargetMode="External" Target="https://www.legis.iowa.gov/docs/iac/chapter/661.300.pdf" Type="http://schemas.openxmlformats.org/officeDocument/2006/relationships/hyperlink" Id="rId785"/>
    <Relationship TargetMode="External" Target="https://www.legis.iowa.gov/docs/iac/chapter/661.301.pdf" Type="http://schemas.openxmlformats.org/officeDocument/2006/relationships/hyperlink" Id="rId786"/>
    <Relationship TargetMode="External" Target="https://www.legis.iowa.gov/docs/iac/chapter/661.300.pdf" Type="http://schemas.openxmlformats.org/officeDocument/2006/relationships/hyperlink" Id="rId787"/>
    <Relationship TargetMode="External" Target="https://www.legis.iowa.gov/docs/iac/chapter/661.301.pdf" Type="http://schemas.openxmlformats.org/officeDocument/2006/relationships/hyperlink" Id="rId788"/>
    <Relationship TargetMode="External" Target="https://www.legis.iowa.gov/docs/iac/chapter/661.300.pdf" Type="http://schemas.openxmlformats.org/officeDocument/2006/relationships/hyperlink" Id="rId789"/>
    <Relationship TargetMode="External" Target="https://www.legis.iowa.gov/docs/iac/chapter/661.301.pdf" Type="http://schemas.openxmlformats.org/officeDocument/2006/relationships/hyperlink" Id="rId790"/>
    <Relationship TargetMode="External" Target="https://www.legis.iowa.gov/docs/iac/chapter/661.300.pdf" Type="http://schemas.openxmlformats.org/officeDocument/2006/relationships/hyperlink" Id="rId791"/>
    <Relationship TargetMode="External" Target="https://www.legis.iowa.gov/docs/iac/chapter/661.301.pdf" Type="http://schemas.openxmlformats.org/officeDocument/2006/relationships/hyperlink" Id="rId792"/>
    <Relationship TargetMode="External" Target="https://www.legis.iowa.gov/docs/iac/chapter/661.300.pdf" Type="http://schemas.openxmlformats.org/officeDocument/2006/relationships/hyperlink" Id="rId793"/>
    <Relationship TargetMode="External" Target="https://www.legis.iowa.gov/docs/iac/chapter/661.301.pdf" Type="http://schemas.openxmlformats.org/officeDocument/2006/relationships/hyperlink" Id="rId794"/>
    <Relationship TargetMode="External" Target="https://www.legis.iowa.gov/docs/iac/chapter/661.300.pdf" Type="http://schemas.openxmlformats.org/officeDocument/2006/relationships/hyperlink" Id="rId795"/>
    <Relationship TargetMode="External" Target="https://www.legis.iowa.gov/docs/iac/chapter/661.301.pdf" Type="http://schemas.openxmlformats.org/officeDocument/2006/relationships/hyperlink" Id="rId796"/>
    <Relationship TargetMode="External" Target="https://www.legis.iowa.gov/docs/iac/chapter/661.300.pdf" Type="http://schemas.openxmlformats.org/officeDocument/2006/relationships/hyperlink" Id="rId797"/>
    <Relationship TargetMode="External" Target="https://www.legis.iowa.gov/docs/iac/chapter/661.301.pdf" Type="http://schemas.openxmlformats.org/officeDocument/2006/relationships/hyperlink" Id="rId798"/>
    <Relationship TargetMode="External" Target="https://www.legis.iowa.gov/docs/iac/chapter/661.300.pdf" Type="http://schemas.openxmlformats.org/officeDocument/2006/relationships/hyperlink" Id="rId799"/>
    <Relationship TargetMode="External" Target="https://www.legis.iowa.gov/docs/iac/chapter/661.301.pdf" Type="http://schemas.openxmlformats.org/officeDocument/2006/relationships/hyperlink" Id="rId800"/>
    <Relationship TargetMode="External" Target="https://www.legis.iowa.gov/docs/iac/chapter/661.300.pdf" Type="http://schemas.openxmlformats.org/officeDocument/2006/relationships/hyperlink" Id="rId801"/>
    <Relationship TargetMode="External" Target="https://www.legis.iowa.gov/docs/iac/chapter/661.301.pdf" Type="http://schemas.openxmlformats.org/officeDocument/2006/relationships/hyperlink" Id="rId802"/>
    <Relationship TargetMode="External" Target="https://www.legis.iowa.gov/docs/iac/chapter/661.300.pdf" Type="http://schemas.openxmlformats.org/officeDocument/2006/relationships/hyperlink" Id="rId803"/>
    <Relationship TargetMode="External" Target="https://www.legis.iowa.gov/docs/iac/chapter/661.301.pdf" Type="http://schemas.openxmlformats.org/officeDocument/2006/relationships/hyperlink" Id="rId804"/>
    <Relationship TargetMode="External" Target="https://www.legis.iowa.gov/docs/iac/chapter/661.300.pdf" Type="http://schemas.openxmlformats.org/officeDocument/2006/relationships/hyperlink" Id="rId805"/>
    <Relationship TargetMode="External" Target="https://www.legis.iowa.gov/docs/iac/chapter/661.301.pdf" Type="http://schemas.openxmlformats.org/officeDocument/2006/relationships/hyperlink" Id="rId806"/>
    <Relationship TargetMode="External" Target="https://www.legis.iowa.gov/docs/iac/chapter/661.300.pdf" Type="http://schemas.openxmlformats.org/officeDocument/2006/relationships/hyperlink" Id="rId807"/>
    <Relationship TargetMode="External" Target="https://www.legis.iowa.gov/docs/iac/chapter/661.301.pdf" Type="http://schemas.openxmlformats.org/officeDocument/2006/relationships/hyperlink" Id="rId808"/>
    <Relationship TargetMode="External" Target="https://www.legis.iowa.gov/docs/iac/chapter/661.300.pdf" Type="http://schemas.openxmlformats.org/officeDocument/2006/relationships/hyperlink" Id="rId809"/>
    <Relationship TargetMode="External" Target="https://www.legis.iowa.gov/docs/iac/chapter/661.301.pdf" Type="http://schemas.openxmlformats.org/officeDocument/2006/relationships/hyperlink" Id="rId810"/>
    <Relationship TargetMode="External" Target="https://www.legis.iowa.gov/docs/iac/chapter/661.300.pdf" Type="http://schemas.openxmlformats.org/officeDocument/2006/relationships/hyperlink" Id="rId811"/>
    <Relationship TargetMode="External" Target="https://www.legis.iowa.gov/docs/iac/chapter/661.301.pdf" Type="http://schemas.openxmlformats.org/officeDocument/2006/relationships/hyperlink" Id="rId812"/>
    <Relationship TargetMode="External" Target="https://www.legis.iowa.gov/docs/iac/chapter/661.300.pdf" Type="http://schemas.openxmlformats.org/officeDocument/2006/relationships/hyperlink" Id="rId813"/>
    <Relationship TargetMode="External" Target="https://www.legis.iowa.gov/docs/iac/chapter/661.301.pdf" Type="http://schemas.openxmlformats.org/officeDocument/2006/relationships/hyperlink" Id="rId814"/>
    <Relationship TargetMode="External" Target="https://www.legis.iowa.gov/docs/iac/chapter/661.300.pdf" Type="http://schemas.openxmlformats.org/officeDocument/2006/relationships/hyperlink" Id="rId815"/>
    <Relationship TargetMode="External" Target="https://www.legis.iowa.gov/docs/iac/chapter/661.301.pdf" Type="http://schemas.openxmlformats.org/officeDocument/2006/relationships/hyperlink" Id="rId816"/>
    <Relationship TargetMode="External" Target="https://www.legis.iowa.gov/docs/iac/chapter/661.300.pdf" Type="http://schemas.openxmlformats.org/officeDocument/2006/relationships/hyperlink" Id="rId817"/>
    <Relationship TargetMode="External" Target="https://www.legis.iowa.gov/docs/iac/chapter/661.301.pdf" Type="http://schemas.openxmlformats.org/officeDocument/2006/relationships/hyperlink" Id="rId818"/>
    <Relationship TargetMode="External" Target="https://www.legis.iowa.gov/docs/iac/chapter/661.300.pdf" Type="http://schemas.openxmlformats.org/officeDocument/2006/relationships/hyperlink" Id="rId819"/>
    <Relationship TargetMode="External" Target="https://www.legis.iowa.gov/docs/iac/chapter/661.301.pdf" Type="http://schemas.openxmlformats.org/officeDocument/2006/relationships/hyperlink" Id="rId820"/>
    <Relationship TargetMode="External" Target="https://www.legis.iowa.gov/docs/iac/chapter/661.300.pdf" Type="http://schemas.openxmlformats.org/officeDocument/2006/relationships/hyperlink" Id="rId821"/>
    <Relationship TargetMode="External" Target="https://www.legis.iowa.gov/docs/iac/chapter/661.301.pdf" Type="http://schemas.openxmlformats.org/officeDocument/2006/relationships/hyperlink" Id="rId822"/>
    <Relationship TargetMode="External" Target="https://www.legis.iowa.gov/docs/iac/chapter/661.300.pdf" Type="http://schemas.openxmlformats.org/officeDocument/2006/relationships/hyperlink" Id="rId823"/>
    <Relationship TargetMode="External" Target="https://www.legis.iowa.gov/docs/iac/chapter/661.301.pdf" Type="http://schemas.openxmlformats.org/officeDocument/2006/relationships/hyperlink" Id="rId824"/>
    <Relationship TargetMode="External" Target="https://www.legis.iowa.gov/docs/iac/chapter/661.300.pdf" Type="http://schemas.openxmlformats.org/officeDocument/2006/relationships/hyperlink" Id="rId825"/>
    <Relationship TargetMode="External" Target="https://www.legis.iowa.gov/docs/iac/chapter/661.301.pdf" Type="http://schemas.openxmlformats.org/officeDocument/2006/relationships/hyperlink" Id="rId826"/>
    <Relationship TargetMode="External" Target="https://www.legis.iowa.gov/docs/iac/chapter/661.300.pdf" Type="http://schemas.openxmlformats.org/officeDocument/2006/relationships/hyperlink" Id="rId827"/>
    <Relationship TargetMode="External" Target="https://www.legis.iowa.gov/docs/iac/chapter/661.301.pdf" Type="http://schemas.openxmlformats.org/officeDocument/2006/relationships/hyperlink" Id="rId828"/>
    <Relationship TargetMode="External" Target="https://www.legis.iowa.gov/docs/iac/chapter/661.300.pdf" Type="http://schemas.openxmlformats.org/officeDocument/2006/relationships/hyperlink" Id="rId829"/>
    <Relationship TargetMode="External" Target="https://www.legis.iowa.gov/docs/iac/chapter/661.301.pdf" Type="http://schemas.openxmlformats.org/officeDocument/2006/relationships/hyperlink" Id="rId830"/>
    <Relationship TargetMode="External" Target="https://www.legis.iowa.gov/docs/iac/chapter/661.300.pdf" Type="http://schemas.openxmlformats.org/officeDocument/2006/relationships/hyperlink" Id="rId831"/>
    <Relationship TargetMode="External" Target="https://www.legis.iowa.gov/docs/iac/chapter/661.301.pdf" Type="http://schemas.openxmlformats.org/officeDocument/2006/relationships/hyperlink" Id="rId832"/>
    <Relationship TargetMode="External" Target="https://www.legis.iowa.gov/docs/iac/chapter/661.300.pdf" Type="http://schemas.openxmlformats.org/officeDocument/2006/relationships/hyperlink" Id="rId833"/>
    <Relationship TargetMode="External" Target="https://www.legis.iowa.gov/docs/iac/chapter/661.301.pdf" Type="http://schemas.openxmlformats.org/officeDocument/2006/relationships/hyperlink" Id="rId834"/>
    <Relationship TargetMode="External" Target="https://www.legis.iowa.gov/docs/iac/chapter/661.300.pdf" Type="http://schemas.openxmlformats.org/officeDocument/2006/relationships/hyperlink" Id="rId835"/>
    <Relationship TargetMode="External" Target="https://www.legis.iowa.gov/docs/iac/chapter/661.301.pdf" Type="http://schemas.openxmlformats.org/officeDocument/2006/relationships/hyperlink" Id="rId836"/>
    <Relationship TargetMode="External" Target="https://www.legis.iowa.gov/docs/iac/chapter/661.300.pdf" Type="http://schemas.openxmlformats.org/officeDocument/2006/relationships/hyperlink" Id="rId837"/>
    <Relationship TargetMode="External" Target="https://www.legis.iowa.gov/docs/iac/chapter/661.301.pdf" Type="http://schemas.openxmlformats.org/officeDocument/2006/relationships/hyperlink" Id="rId838"/>
    <Relationship TargetMode="External" Target="https://www.legis.iowa.gov/docs/iac/chapter/661.300.pdf" Type="http://schemas.openxmlformats.org/officeDocument/2006/relationships/hyperlink" Id="rId839"/>
    <Relationship TargetMode="External" Target="https://www.legis.iowa.gov/docs/iac/chapter/661.301.pdf" Type="http://schemas.openxmlformats.org/officeDocument/2006/relationships/hyperlink" Id="rId840"/>
    <Relationship TargetMode="External" Target="https://www.legis.iowa.gov/docs/iac/chapter/661.300.pdf" Type="http://schemas.openxmlformats.org/officeDocument/2006/relationships/hyperlink" Id="rId841"/>
    <Relationship TargetMode="External" Target="https://www.legis.iowa.gov/docs/iac/chapter/661.301.pdf" Type="http://schemas.openxmlformats.org/officeDocument/2006/relationships/hyperlink" Id="rId842"/>
    <Relationship TargetMode="External" Target="https://www.legis.iowa.gov/docs/iac/chapter/661.300.pdf" Type="http://schemas.openxmlformats.org/officeDocument/2006/relationships/hyperlink" Id="rId843"/>
    <Relationship TargetMode="External" Target="https://www.legis.iowa.gov/docs/iac/chapter/661.301.pdf" Type="http://schemas.openxmlformats.org/officeDocument/2006/relationships/hyperlink" Id="rId844"/>
    <Relationship TargetMode="External" Target="https://www.legis.iowa.gov/docs/iac/chapter/661.300.pdf" Type="http://schemas.openxmlformats.org/officeDocument/2006/relationships/hyperlink" Id="rId845"/>
    <Relationship TargetMode="External" Target="https://www.legis.iowa.gov/docs/iac/chapter/661.301.pdf" Type="http://schemas.openxmlformats.org/officeDocument/2006/relationships/hyperlink" Id="rId846"/>
    <Relationship TargetMode="External" Target="https://www.legis.iowa.gov/docs/iac/chapter/661.300.pdf" Type="http://schemas.openxmlformats.org/officeDocument/2006/relationships/hyperlink" Id="rId847"/>
    <Relationship TargetMode="External" Target="https://www.legis.iowa.gov/docs/iac/chapter/661.301.pdf" Type="http://schemas.openxmlformats.org/officeDocument/2006/relationships/hyperlink" Id="rId848"/>
    <Relationship TargetMode="External" Target="https://www.legis.iowa.gov/docs/iac/chapter/661.300.pdf" Type="http://schemas.openxmlformats.org/officeDocument/2006/relationships/hyperlink" Id="rId849"/>
    <Relationship TargetMode="External" Target="https://www.legis.iowa.gov/docs/iac/chapter/661.301.pdf" Type="http://schemas.openxmlformats.org/officeDocument/2006/relationships/hyperlink" Id="rId850"/>
    <Relationship TargetMode="External" Target="https://www.legis.iowa.gov/docs/iac/chapter/661.300.pdf" Type="http://schemas.openxmlformats.org/officeDocument/2006/relationships/hyperlink" Id="rId851"/>
    <Relationship TargetMode="External" Target="https://www.legis.iowa.gov/docs/iac/chapter/661.301.pdf" Type="http://schemas.openxmlformats.org/officeDocument/2006/relationships/hyperlink" Id="rId852"/>
    <Relationship TargetMode="External" Target="https://www.legis.iowa.gov/docs/iac/chapter/661.300.pdf" Type="http://schemas.openxmlformats.org/officeDocument/2006/relationships/hyperlink" Id="rId853"/>
    <Relationship TargetMode="External" Target="https://www.legis.iowa.gov/docs/iac/chapter/661.301.pdf" Type="http://schemas.openxmlformats.org/officeDocument/2006/relationships/hyperlink" Id="rId854"/>
    <Relationship TargetMode="External" Target="https://www.legis.iowa.gov/docs/iac/chapter/661.300.pdf" Type="http://schemas.openxmlformats.org/officeDocument/2006/relationships/hyperlink" Id="rId855"/>
    <Relationship TargetMode="External" Target="https://www.legis.iowa.gov/docs/iac/chapter/661.301.pdf" Type="http://schemas.openxmlformats.org/officeDocument/2006/relationships/hyperlink" Id="rId856"/>
    <Relationship TargetMode="External" Target="https://www.legis.iowa.gov/docs/iac/chapter/661.300.pdf" Type="http://schemas.openxmlformats.org/officeDocument/2006/relationships/hyperlink" Id="rId857"/>
    <Relationship TargetMode="External" Target="https://www.legis.iowa.gov/docs/iac/chapter/661.301.pdf" Type="http://schemas.openxmlformats.org/officeDocument/2006/relationships/hyperlink" Id="rId858"/>
    <Relationship TargetMode="External" Target="https://www.legis.iowa.gov/docs/iac/chapter/661.300.pdf" Type="http://schemas.openxmlformats.org/officeDocument/2006/relationships/hyperlink" Id="rId859"/>
    <Relationship TargetMode="External" Target="https://www.legis.iowa.gov/docs/iac/chapter/661.301.pdf" Type="http://schemas.openxmlformats.org/officeDocument/2006/relationships/hyperlink" Id="rId860"/>
    <Relationship TargetMode="External" Target="https://www.legis.iowa.gov/docs/iac/chapter/661.300.pdf" Type="http://schemas.openxmlformats.org/officeDocument/2006/relationships/hyperlink" Id="rId861"/>
    <Relationship TargetMode="External" Target="https://www.legis.iowa.gov/docs/iac/chapter/661.301.pdf" Type="http://schemas.openxmlformats.org/officeDocument/2006/relationships/hyperlink" Id="rId862"/>
    <Relationship TargetMode="External" Target="https://www.legis.iowa.gov/docs/iac/chapter/661.300.pdf" Type="http://schemas.openxmlformats.org/officeDocument/2006/relationships/hyperlink" Id="rId863"/>
    <Relationship TargetMode="External" Target="https://www.legis.iowa.gov/docs/iac/chapter/661.301.pdf" Type="http://schemas.openxmlformats.org/officeDocument/2006/relationships/hyperlink" Id="rId864"/>
    <Relationship TargetMode="External" Target="https://www.legis.iowa.gov/docs/iac/chapter/661.300.pdf" Type="http://schemas.openxmlformats.org/officeDocument/2006/relationships/hyperlink" Id="rId865"/>
    <Relationship TargetMode="External" Target="https://www.legis.iowa.gov/docs/iac/chapter/661.301.pdf" Type="http://schemas.openxmlformats.org/officeDocument/2006/relationships/hyperlink" Id="rId866"/>
    <Relationship TargetMode="External" Target="https://www.legis.iowa.gov/docs/iac/chapter/661.300.pdf" Type="http://schemas.openxmlformats.org/officeDocument/2006/relationships/hyperlink" Id="rId867"/>
    <Relationship TargetMode="External" Target="https://www.legis.iowa.gov/docs/iac/chapter/661.301.pdf" Type="http://schemas.openxmlformats.org/officeDocument/2006/relationships/hyperlink" Id="rId868"/>
    <Relationship TargetMode="External" Target="https://www.legis.iowa.gov/docs/iac/chapter/661.300.pdf" Type="http://schemas.openxmlformats.org/officeDocument/2006/relationships/hyperlink" Id="rId869"/>
    <Relationship TargetMode="External" Target="https://www.legis.iowa.gov/docs/iac/chapter/661.301.pdf" Type="http://schemas.openxmlformats.org/officeDocument/2006/relationships/hyperlink" Id="rId870"/>
    <Relationship TargetMode="External" Target="https://www.legis.iowa.gov/docs/iac/chapter/661.300.pdf" Type="http://schemas.openxmlformats.org/officeDocument/2006/relationships/hyperlink" Id="rId871"/>
    <Relationship TargetMode="External" Target="https://www.legis.iowa.gov/docs/iac/chapter/661.301.pdf" Type="http://schemas.openxmlformats.org/officeDocument/2006/relationships/hyperlink" Id="rId872"/>
    <Relationship TargetMode="External" Target="https://www.legis.iowa.gov/docs/iac/chapter/661.300.pdf" Type="http://schemas.openxmlformats.org/officeDocument/2006/relationships/hyperlink" Id="rId873"/>
    <Relationship TargetMode="External" Target="https://www.legis.iowa.gov/docs/iac/chapter/661.301.pdf" Type="http://schemas.openxmlformats.org/officeDocument/2006/relationships/hyperlink" Id="rId874"/>
    <Relationship TargetMode="External" Target="https://www.legis.iowa.gov/docs/iac/chapter/661.300.pdf" Type="http://schemas.openxmlformats.org/officeDocument/2006/relationships/hyperlink" Id="rId875"/>
    <Relationship TargetMode="External" Target="https://www.legis.iowa.gov/docs/iac/chapter/661.301.pdf" Type="http://schemas.openxmlformats.org/officeDocument/2006/relationships/hyperlink" Id="rId876"/>
    <Relationship TargetMode="External" Target="https://www.legis.iowa.gov/docs/iac/chapter/661.300.pdf" Type="http://schemas.openxmlformats.org/officeDocument/2006/relationships/hyperlink" Id="rId877"/>
    <Relationship TargetMode="External" Target="https://www.legis.iowa.gov/docs/iac/chapter/661.301.pdf" Type="http://schemas.openxmlformats.org/officeDocument/2006/relationships/hyperlink" Id="rId878"/>
    <Relationship TargetMode="External" Target="https://www.legis.iowa.gov/docs/iac/chapter/661.300.pdf" Type="http://schemas.openxmlformats.org/officeDocument/2006/relationships/hyperlink" Id="rId879"/>
    <Relationship TargetMode="External" Target="https://www.legis.iowa.gov/docs/iac/chapter/661.301.pdf" Type="http://schemas.openxmlformats.org/officeDocument/2006/relationships/hyperlink" Id="rId880"/>
    <Relationship TargetMode="External" Target="https://www.legis.iowa.gov/docs/iac/chapter/661.300.pdf" Type="http://schemas.openxmlformats.org/officeDocument/2006/relationships/hyperlink" Id="rId881"/>
    <Relationship TargetMode="External" Target="https://www.legis.iowa.gov/docs/iac/chapter/661.301.pdf" Type="http://schemas.openxmlformats.org/officeDocument/2006/relationships/hyperlink" Id="rId882"/>
    <Relationship TargetMode="External" Target="https://www.legis.iowa.gov/docs/iac/chapter/661.300.pdf" Type="http://schemas.openxmlformats.org/officeDocument/2006/relationships/hyperlink" Id="rId883"/>
    <Relationship TargetMode="External" Target="https://www.legis.iowa.gov/docs/iac/chapter/661.301.pdf" Type="http://schemas.openxmlformats.org/officeDocument/2006/relationships/hyperlink" Id="rId884"/>
    <Relationship TargetMode="External" Target="https://www.legis.iowa.gov/docs/iac/chapter/661.300.pdf" Type="http://schemas.openxmlformats.org/officeDocument/2006/relationships/hyperlink" Id="rId885"/>
    <Relationship TargetMode="External" Target="https://www.legis.iowa.gov/docs/iac/chapter/661.301.pdf" Type="http://schemas.openxmlformats.org/officeDocument/2006/relationships/hyperlink" Id="rId886"/>
    <Relationship TargetMode="External" Target="https://www.legis.iowa.gov/docs/iac/chapter/661.300.pdf" Type="http://schemas.openxmlformats.org/officeDocument/2006/relationships/hyperlink" Id="rId887"/>
    <Relationship TargetMode="External" Target="https://www.legis.iowa.gov/docs/iac/chapter/661.301.pdf" Type="http://schemas.openxmlformats.org/officeDocument/2006/relationships/hyperlink" Id="rId888"/>
    <Relationship TargetMode="External" Target="https://www.legis.iowa.gov/docs/iac/chapter/661.300.pdf" Type="http://schemas.openxmlformats.org/officeDocument/2006/relationships/hyperlink" Id="rId889"/>
    <Relationship TargetMode="External" Target="https://www.legis.iowa.gov/docs/iac/chapter/661.301.pdf" Type="http://schemas.openxmlformats.org/officeDocument/2006/relationships/hyperlink" Id="rId890"/>
    <Relationship TargetMode="External" Target="https://www.legis.iowa.gov/docs/iac/chapter/661.300.pdf" Type="http://schemas.openxmlformats.org/officeDocument/2006/relationships/hyperlink" Id="rId891"/>
    <Relationship TargetMode="External" Target="https://www.legis.iowa.gov/docs/iac/chapter/661.301.pdf" Type="http://schemas.openxmlformats.org/officeDocument/2006/relationships/hyperlink" Id="rId892"/>
    <Relationship TargetMode="External" Target="https://www.legis.iowa.gov/docs/iac/chapter/661.300.pdf" Type="http://schemas.openxmlformats.org/officeDocument/2006/relationships/hyperlink" Id="rId893"/>
    <Relationship TargetMode="External" Target="https://www.legis.iowa.gov/docs/iac/chapter/661.301.pdf" Type="http://schemas.openxmlformats.org/officeDocument/2006/relationships/hyperlink" Id="rId894"/>
    <Relationship TargetMode="External" Target="https://www.legis.iowa.gov/docs/iac/chapter/661.300.pdf" Type="http://schemas.openxmlformats.org/officeDocument/2006/relationships/hyperlink" Id="rId895"/>
    <Relationship TargetMode="External" Target="https://www.legis.iowa.gov/docs/iac/chapter/661.301.pdf" Type="http://schemas.openxmlformats.org/officeDocument/2006/relationships/hyperlink" Id="rId896"/>
    <Relationship TargetMode="External" Target="https://www.legis.iowa.gov/docs/iac/chapter/661.300.pdf" Type="http://schemas.openxmlformats.org/officeDocument/2006/relationships/hyperlink" Id="rId897"/>
    <Relationship TargetMode="External" Target="https://www.legis.iowa.gov/docs/iac/chapter/661.301.pdf" Type="http://schemas.openxmlformats.org/officeDocument/2006/relationships/hyperlink" Id="rId898"/>
    <Relationship TargetMode="External" Target="https://www.legis.iowa.gov/docs/iac/chapter/661.300.pdf" Type="http://schemas.openxmlformats.org/officeDocument/2006/relationships/hyperlink" Id="rId899"/>
    <Relationship TargetMode="External" Target="https://www.legis.iowa.gov/docs/iac/chapter/661.301.pdf" Type="http://schemas.openxmlformats.org/officeDocument/2006/relationships/hyperlink" Id="rId900"/>
    <Relationship TargetMode="External" Target="https://www.legis.iowa.gov/docs/iac/chapter/661.300.pdf" Type="http://schemas.openxmlformats.org/officeDocument/2006/relationships/hyperlink" Id="rId901"/>
    <Relationship TargetMode="External" Target="https://www.legis.iowa.gov/docs/iac/chapter/661.301.pdf" Type="http://schemas.openxmlformats.org/officeDocument/2006/relationships/hyperlink" Id="rId902"/>
    <Relationship TargetMode="External" Target="https://www.legis.iowa.gov/docs/iac/chapter/661.300.pdf" Type="http://schemas.openxmlformats.org/officeDocument/2006/relationships/hyperlink" Id="rId903"/>
    <Relationship TargetMode="External" Target="https://www.legis.iowa.gov/docs/iac/chapter/661.301.pdf" Type="http://schemas.openxmlformats.org/officeDocument/2006/relationships/hyperlink" Id="rId904"/>
    <Relationship TargetMode="External" Target="https://www.legis.iowa.gov/docs/iac/chapter/661.300.pdf" Type="http://schemas.openxmlformats.org/officeDocument/2006/relationships/hyperlink" Id="rId905"/>
    <Relationship TargetMode="External" Target="https://www.legis.iowa.gov/docs/iac/chapter/661.301.pdf" Type="http://schemas.openxmlformats.org/officeDocument/2006/relationships/hyperlink" Id="rId906"/>
    <Relationship TargetMode="External" Target="https://www.legis.iowa.gov/docs/iac/chapter/661.300.pdf" Type="http://schemas.openxmlformats.org/officeDocument/2006/relationships/hyperlink" Id="rId907"/>
    <Relationship TargetMode="External" Target="https://www.legis.iowa.gov/docs/iac/chapter/661.301.pdf" Type="http://schemas.openxmlformats.org/officeDocument/2006/relationships/hyperlink" Id="rId908"/>
    <Relationship TargetMode="External" Target="https://www.legis.iowa.gov/docs/iac/chapter/661.300.pdf" Type="http://schemas.openxmlformats.org/officeDocument/2006/relationships/hyperlink" Id="rId909"/>
    <Relationship TargetMode="External" Target="https://www.legis.iowa.gov/docs/iac/chapter/661.301.pdf" Type="http://schemas.openxmlformats.org/officeDocument/2006/relationships/hyperlink" Id="rId910"/>
    <Relationship TargetMode="External" Target="https://www.legis.iowa.gov/docs/iac/chapter/661.300.pdf" Type="http://schemas.openxmlformats.org/officeDocument/2006/relationships/hyperlink" Id="rId911"/>
    <Relationship TargetMode="External" Target="https://www.legis.iowa.gov/docs/iac/chapter/661.301.pdf" Type="http://schemas.openxmlformats.org/officeDocument/2006/relationships/hyperlink" Id="rId912"/>
    <Relationship TargetMode="External" Target="https://www.legis.iowa.gov/docs/iac/chapter/661.300.pdf" Type="http://schemas.openxmlformats.org/officeDocument/2006/relationships/hyperlink" Id="rId913"/>
    <Relationship TargetMode="External" Target="https://www.legis.iowa.gov/docs/iac/chapter/661.301.pdf" Type="http://schemas.openxmlformats.org/officeDocument/2006/relationships/hyperlink" Id="rId914"/>
    <Relationship TargetMode="External" Target="https://www.legis.iowa.gov/docs/iac/chapter/661.300.pdf" Type="http://schemas.openxmlformats.org/officeDocument/2006/relationships/hyperlink" Id="rId915"/>
    <Relationship TargetMode="External" Target="https://www.legis.iowa.gov/docs/iac/chapter/661.301.pdf" Type="http://schemas.openxmlformats.org/officeDocument/2006/relationships/hyperlink" Id="rId916"/>
    <Relationship TargetMode="External" Target="https://www.legis.iowa.gov/docs/iac/chapter/661.300.pdf" Type="http://schemas.openxmlformats.org/officeDocument/2006/relationships/hyperlink" Id="rId917"/>
    <Relationship TargetMode="External" Target="https://www.legis.iowa.gov/docs/iac/chapter/661.301.pdf" Type="http://schemas.openxmlformats.org/officeDocument/2006/relationships/hyperlink" Id="rId918"/>
    <Relationship TargetMode="External" Target="https://www.legis.iowa.gov/docs/iac/chapter/661.300.pdf" Type="http://schemas.openxmlformats.org/officeDocument/2006/relationships/hyperlink" Id="rId919"/>
    <Relationship TargetMode="External" Target="https://www.legis.iowa.gov/docs/iac/chapter/661.301.pdf" Type="http://schemas.openxmlformats.org/officeDocument/2006/relationships/hyperlink" Id="rId920"/>
    <Relationship TargetMode="External" Target="https://www.legis.iowa.gov/docs/iac/chapter/661.300.pdf" Type="http://schemas.openxmlformats.org/officeDocument/2006/relationships/hyperlink" Id="rId921"/>
    <Relationship TargetMode="External" Target="https://www.legis.iowa.gov/docs/iac/chapter/661.301.pdf" Type="http://schemas.openxmlformats.org/officeDocument/2006/relationships/hyperlink" Id="rId922"/>
    <Relationship TargetMode="External" Target="https://www.legis.iowa.gov/docs/iac/chapter/661.300.pdf" Type="http://schemas.openxmlformats.org/officeDocument/2006/relationships/hyperlink" Id="rId923"/>
    <Relationship TargetMode="External" Target="https://www.legis.iowa.gov/docs/iac/chapter/661.301.pdf" Type="http://schemas.openxmlformats.org/officeDocument/2006/relationships/hyperlink" Id="rId924"/>
    <Relationship TargetMode="External" Target="https://www.legis.iowa.gov/docs/iac/chapter/661.300.pdf" Type="http://schemas.openxmlformats.org/officeDocument/2006/relationships/hyperlink" Id="rId925"/>
    <Relationship TargetMode="External" Target="https://www.legis.iowa.gov/docs/iac/chapter/661.301.pdf" Type="http://schemas.openxmlformats.org/officeDocument/2006/relationships/hyperlink" Id="rId926"/>
    <Relationship TargetMode="External" Target="https://www.legis.iowa.gov/docs/iac/chapter/661.300.pdf" Type="http://schemas.openxmlformats.org/officeDocument/2006/relationships/hyperlink" Id="rId927"/>
    <Relationship TargetMode="External" Target="https://www.legis.iowa.gov/docs/iac/chapter/661.301.pdf" Type="http://schemas.openxmlformats.org/officeDocument/2006/relationships/hyperlink" Id="rId928"/>
    <Relationship TargetMode="External" Target="https://www.legis.iowa.gov/docs/iac/chapter/661.300.pdf" Type="http://schemas.openxmlformats.org/officeDocument/2006/relationships/hyperlink" Id="rId929"/>
    <Relationship TargetMode="External" Target="https://www.legis.iowa.gov/docs/iac/chapter/661.301.pdf" Type="http://schemas.openxmlformats.org/officeDocument/2006/relationships/hyperlink" Id="rId930"/>
    <Relationship TargetMode="External" Target="https://www.legis.iowa.gov/docs/iac/chapter/661.300.pdf" Type="http://schemas.openxmlformats.org/officeDocument/2006/relationships/hyperlink" Id="rId931"/>
    <Relationship TargetMode="External" Target="https://www.legis.iowa.gov/docs/iac/chapter/661.301.pdf" Type="http://schemas.openxmlformats.org/officeDocument/2006/relationships/hyperlink" Id="rId932"/>
    <Relationship TargetMode="External" Target="https://www.legis.iowa.gov/docs/iac/chapter/661.300.pdf" Type="http://schemas.openxmlformats.org/officeDocument/2006/relationships/hyperlink" Id="rId933"/>
    <Relationship TargetMode="External" Target="https://www.legis.iowa.gov/docs/iac/chapter/661.301.pdf" Type="http://schemas.openxmlformats.org/officeDocument/2006/relationships/hyperlink" Id="rId934"/>
    <Relationship TargetMode="External" Target="https://www.legis.iowa.gov/docs/iac/chapter/661.300.pdf" Type="http://schemas.openxmlformats.org/officeDocument/2006/relationships/hyperlink" Id="rId935"/>
    <Relationship TargetMode="External" Target="https://www.legis.iowa.gov/docs/iac/chapter/661.301.pdf" Type="http://schemas.openxmlformats.org/officeDocument/2006/relationships/hyperlink" Id="rId936"/>
    <Relationship TargetMode="External" Target="https://www.legis.iowa.gov/docs/iac/chapter/661.300.pdf" Type="http://schemas.openxmlformats.org/officeDocument/2006/relationships/hyperlink" Id="rId937"/>
    <Relationship TargetMode="External" Target="https://www.legis.iowa.gov/docs/iac/chapter/661.301.pdf" Type="http://schemas.openxmlformats.org/officeDocument/2006/relationships/hyperlink" Id="rId938"/>
    <Relationship TargetMode="External" Target="https://www.legis.iowa.gov/docs/iac/chapter/661.300.pdf" Type="http://schemas.openxmlformats.org/officeDocument/2006/relationships/hyperlink" Id="rId939"/>
    <Relationship TargetMode="External" Target="https://www.legis.iowa.gov/docs/iac/chapter/661.301.pdf" Type="http://schemas.openxmlformats.org/officeDocument/2006/relationships/hyperlink" Id="rId940"/>
    <Relationship TargetMode="External" Target="https://www.legis.iowa.gov/docs/iac/chapter/661.300.pdf" Type="http://schemas.openxmlformats.org/officeDocument/2006/relationships/hyperlink" Id="rId941"/>
    <Relationship TargetMode="External" Target="https://www.legis.iowa.gov/docs/iac/chapter/661.301.pdf" Type="http://schemas.openxmlformats.org/officeDocument/2006/relationships/hyperlink" Id="rId942"/>
    <Relationship TargetMode="External" Target="https://www.legis.iowa.gov/docs/iac/chapter/661.300.pdf" Type="http://schemas.openxmlformats.org/officeDocument/2006/relationships/hyperlink" Id="rId943"/>
    <Relationship TargetMode="External" Target="https://www.legis.iowa.gov/docs/iac/chapter/661.301.pdf" Type="http://schemas.openxmlformats.org/officeDocument/2006/relationships/hyperlink" Id="rId944"/>
    <Relationship TargetMode="External" Target="https://www.legis.iowa.gov/docs/iac/chapter/661.300.pdf" Type="http://schemas.openxmlformats.org/officeDocument/2006/relationships/hyperlink" Id="rId945"/>
    <Relationship TargetMode="External" Target="https://www.legis.iowa.gov/docs/iac/chapter/661.301.pdf" Type="http://schemas.openxmlformats.org/officeDocument/2006/relationships/hyperlink" Id="rId946"/>
    <Relationship TargetMode="External" Target="https://www.legis.iowa.gov/docs/iac/chapter/661.300.pdf" Type="http://schemas.openxmlformats.org/officeDocument/2006/relationships/hyperlink" Id="rId947"/>
    <Relationship TargetMode="External" Target="https://www.legis.iowa.gov/docs/iac/chapter/661.301.pdf" Type="http://schemas.openxmlformats.org/officeDocument/2006/relationships/hyperlink" Id="rId948"/>
    <Relationship TargetMode="External" Target="https://www.legis.iowa.gov/docs/iac/chapter/661.300.pdf" Type="http://schemas.openxmlformats.org/officeDocument/2006/relationships/hyperlink" Id="rId949"/>
    <Relationship TargetMode="External" Target="https://www.legis.iowa.gov/docs/iac/chapter/661.301.pdf" Type="http://schemas.openxmlformats.org/officeDocument/2006/relationships/hyperlink" Id="rId950"/>
    <Relationship TargetMode="External" Target="https://www.legis.iowa.gov/docs/iac/chapter/661.300.pdf" Type="http://schemas.openxmlformats.org/officeDocument/2006/relationships/hyperlink" Id="rId951"/>
    <Relationship TargetMode="External" Target="https://www.legis.iowa.gov/docs/iac/chapter/661.301.pdf" Type="http://schemas.openxmlformats.org/officeDocument/2006/relationships/hyperlink" Id="rId952"/>
    <Relationship TargetMode="External" Target="https://www.legis.iowa.gov/docs/iac/chapter/661.300.pdf" Type="http://schemas.openxmlformats.org/officeDocument/2006/relationships/hyperlink" Id="rId953"/>
    <Relationship TargetMode="External" Target="https://www.legis.iowa.gov/docs/iac/chapter/661.301.pdf" Type="http://schemas.openxmlformats.org/officeDocument/2006/relationships/hyperlink" Id="rId954"/>
    <Relationship TargetMode="External" Target="https://www.legis.iowa.gov/docs/iac/chapter/661.300.pdf" Type="http://schemas.openxmlformats.org/officeDocument/2006/relationships/hyperlink" Id="rId955"/>
    <Relationship TargetMode="External" Target="https://www.legis.iowa.gov/docs/iac/chapter/661.301.pdf" Type="http://schemas.openxmlformats.org/officeDocument/2006/relationships/hyperlink" Id="rId956"/>
    <Relationship TargetMode="External" Target="https://www.legis.iowa.gov/docs/iac/chapter/661.300.pdf" Type="http://schemas.openxmlformats.org/officeDocument/2006/relationships/hyperlink" Id="rId957"/>
    <Relationship TargetMode="External" Target="https://www.legis.iowa.gov/docs/iac/chapter/661.301.pdf" Type="http://schemas.openxmlformats.org/officeDocument/2006/relationships/hyperlink" Id="rId958"/>
    <Relationship TargetMode="External" Target="https://www.legis.iowa.gov/docs/iac/chapter/661.300.pdf" Type="http://schemas.openxmlformats.org/officeDocument/2006/relationships/hyperlink" Id="rId959"/>
    <Relationship TargetMode="External" Target="https://www.legis.iowa.gov/docs/iac/chapter/661.301.pdf" Type="http://schemas.openxmlformats.org/officeDocument/2006/relationships/hyperlink" Id="rId960"/>
    <Relationship TargetMode="External" Target="https://www.legis.iowa.gov/docs/iac/chapter/661.300.pdf" Type="http://schemas.openxmlformats.org/officeDocument/2006/relationships/hyperlink" Id="rId961"/>
    <Relationship TargetMode="External" Target="https://www.legis.iowa.gov/docs/iac/chapter/661.301.pdf" Type="http://schemas.openxmlformats.org/officeDocument/2006/relationships/hyperlink" Id="rId962"/>
    <Relationship TargetMode="External" Target="https://www.legis.iowa.gov/docs/iac/chapter/661.300.pdf" Type="http://schemas.openxmlformats.org/officeDocument/2006/relationships/hyperlink" Id="rId963"/>
    <Relationship TargetMode="External" Target="https://www.legis.iowa.gov/docs/iac/chapter/661.301.pdf" Type="http://schemas.openxmlformats.org/officeDocument/2006/relationships/hyperlink" Id="rId964"/>
    <Relationship TargetMode="External" Target="https://www.legis.iowa.gov/docs/iac/chapter/661.300.pdf" Type="http://schemas.openxmlformats.org/officeDocument/2006/relationships/hyperlink" Id="rId965"/>
    <Relationship TargetMode="External" Target="https://www.legis.iowa.gov/docs/iac/chapter/661.301.pdf" Type="http://schemas.openxmlformats.org/officeDocument/2006/relationships/hyperlink" Id="rId966"/>
    <Relationship TargetMode="External" Target="https://www.legis.iowa.gov/docs/iac/chapter/661.300.pdf" Type="http://schemas.openxmlformats.org/officeDocument/2006/relationships/hyperlink" Id="rId967"/>
    <Relationship TargetMode="External" Target="https://www.legis.iowa.gov/docs/iac/chapter/661.301.pdf" Type="http://schemas.openxmlformats.org/officeDocument/2006/relationships/hyperlink" Id="rId968"/>
    <Relationship TargetMode="External" Target="https://www.legis.iowa.gov/docs/iac/chapter/661.300.pdf" Type="http://schemas.openxmlformats.org/officeDocument/2006/relationships/hyperlink" Id="rId969"/>
    <Relationship TargetMode="External" Target="https://www.legis.iowa.gov/docs/iac/chapter/661.301.pdf" Type="http://schemas.openxmlformats.org/officeDocument/2006/relationships/hyperlink" Id="rId970"/>
    <Relationship TargetMode="External" Target="https://www.legis.iowa.gov/docs/iac/chapter/661.300.pdf" Type="http://schemas.openxmlformats.org/officeDocument/2006/relationships/hyperlink" Id="rId971"/>
    <Relationship TargetMode="External" Target="https://www.legis.iowa.gov/docs/iac/chapter/661.301.pdf" Type="http://schemas.openxmlformats.org/officeDocument/2006/relationships/hyperlink" Id="rId972"/>
    <Relationship TargetMode="External" Target="https://www.legis.iowa.gov/docs/iac/chapter/661.300.pdf" Type="http://schemas.openxmlformats.org/officeDocument/2006/relationships/hyperlink" Id="rId973"/>
    <Relationship TargetMode="External" Target="https://www.legis.iowa.gov/docs/iac/chapter/661.301.pdf" Type="http://schemas.openxmlformats.org/officeDocument/2006/relationships/hyperlink" Id="rId974"/>
    <Relationship TargetMode="External" Target="https://www.legis.iowa.gov/docs/iac/chapter/661.300.pdf" Type="http://schemas.openxmlformats.org/officeDocument/2006/relationships/hyperlink" Id="rId975"/>
    <Relationship TargetMode="External" Target="https://www.legis.iowa.gov/docs/iac/chapter/661.301.pdf" Type="http://schemas.openxmlformats.org/officeDocument/2006/relationships/hyperlink" Id="rId976"/>
    <Relationship TargetMode="External" Target="https://www.legis.iowa.gov/docs/iac/chapter/661.300.pdf" Type="http://schemas.openxmlformats.org/officeDocument/2006/relationships/hyperlink" Id="rId977"/>
    <Relationship TargetMode="External" Target="https://www.legis.iowa.gov/docs/iac/chapter/661.301.pdf" Type="http://schemas.openxmlformats.org/officeDocument/2006/relationships/hyperlink" Id="rId978"/>
    <Relationship TargetMode="External" Target="https://www.legis.iowa.gov/docs/iac/chapter/661.300.pdf" Type="http://schemas.openxmlformats.org/officeDocument/2006/relationships/hyperlink" Id="rId979"/>
    <Relationship TargetMode="External" Target="https://www.legis.iowa.gov/docs/iac/chapter/661.301.pdf" Type="http://schemas.openxmlformats.org/officeDocument/2006/relationships/hyperlink" Id="rId980"/>
    <Relationship TargetMode="External" Target="https://www.legis.iowa.gov/docs/iac/chapter/661.300.pdf" Type="http://schemas.openxmlformats.org/officeDocument/2006/relationships/hyperlink" Id="rId981"/>
    <Relationship TargetMode="External" Target="https://www.legis.iowa.gov/docs/iac/chapter/661.301.pdf" Type="http://schemas.openxmlformats.org/officeDocument/2006/relationships/hyperlink" Id="rId982"/>
    <Relationship TargetMode="External" Target="https://www.legis.iowa.gov/docs/iac/chapter/661.300.pdf" Type="http://schemas.openxmlformats.org/officeDocument/2006/relationships/hyperlink" Id="rId983"/>
    <Relationship TargetMode="External" Target="https://www.legis.iowa.gov/docs/iac/chapter/661.301.pdf" Type="http://schemas.openxmlformats.org/officeDocument/2006/relationships/hyperlink" Id="rId984"/>
    <Relationship TargetMode="External" Target="https://www.legis.iowa.gov/docs/iac/chapter/661.300.pdf" Type="http://schemas.openxmlformats.org/officeDocument/2006/relationships/hyperlink" Id="rId985"/>
    <Relationship TargetMode="External" Target="https://www.legis.iowa.gov/docs/iac/chapter/661.301.pdf" Type="http://schemas.openxmlformats.org/officeDocument/2006/relationships/hyperlink" Id="rId986"/>
    <Relationship TargetMode="External" Target="https://www.legis.iowa.gov/docs/iac/chapter/661.300.pdf" Type="http://schemas.openxmlformats.org/officeDocument/2006/relationships/hyperlink" Id="rId987"/>
    <Relationship TargetMode="External" Target="https://www.legis.iowa.gov/docs/iac/chapter/661.301.pdf" Type="http://schemas.openxmlformats.org/officeDocument/2006/relationships/hyperlink" Id="rId988"/>
    <Relationship TargetMode="External" Target="https://www.legis.iowa.gov/docs/iac/chapter/661.300.pdf" Type="http://schemas.openxmlformats.org/officeDocument/2006/relationships/hyperlink" Id="rId989"/>
    <Relationship TargetMode="External" Target="https://www.legis.iowa.gov/docs/iac/chapter/661.301.pdf" Type="http://schemas.openxmlformats.org/officeDocument/2006/relationships/hyperlink" Id="rId990"/>
    <Relationship TargetMode="External" Target="https://www.legis.iowa.gov/docs/iac/chapter/661.300.pdf" Type="http://schemas.openxmlformats.org/officeDocument/2006/relationships/hyperlink" Id="rId991"/>
    <Relationship TargetMode="External" Target="https://www.legis.iowa.gov/docs/iac/chapter/661.301.pdf" Type="http://schemas.openxmlformats.org/officeDocument/2006/relationships/hyperlink" Id="rId992"/>
    <Relationship TargetMode="External" Target="https://www.legis.iowa.gov/docs/iac/chapter/661.300.pdf" Type="http://schemas.openxmlformats.org/officeDocument/2006/relationships/hyperlink" Id="rId993"/>
    <Relationship TargetMode="External" Target="https://www.legis.iowa.gov/docs/iac/chapter/661.301.pdf" Type="http://schemas.openxmlformats.org/officeDocument/2006/relationships/hyperlink" Id="rId994"/>
    <Relationship TargetMode="External" Target="https://www.legis.iowa.gov/docs/iac/chapter/661.300.pdf" Type="http://schemas.openxmlformats.org/officeDocument/2006/relationships/hyperlink" Id="rId995"/>
    <Relationship TargetMode="External" Target="https://www.legis.iowa.gov/docs/iac/chapter/661.301.pdf" Type="http://schemas.openxmlformats.org/officeDocument/2006/relationships/hyperlink" Id="rId996"/>
    <Relationship TargetMode="External" Target="https://www.legis.iowa.gov/docs/iac/chapter/661.300.pdf" Type="http://schemas.openxmlformats.org/officeDocument/2006/relationships/hyperlink" Id="rId997"/>
    <Relationship TargetMode="External" Target="https://www.legis.iowa.gov/docs/iac/chapter/661.301.pdf" Type="http://schemas.openxmlformats.org/officeDocument/2006/relationships/hyperlink" Id="rId998"/>
    <Relationship TargetMode="External" Target="https://www.legis.iowa.gov/docs/iac/chapter/661.300.pdf" Type="http://schemas.openxmlformats.org/officeDocument/2006/relationships/hyperlink" Id="rId999"/>
    <Relationship TargetMode="External" Target="https://www.legis.iowa.gov/docs/iac/chapter/661.301.pdf" Type="http://schemas.openxmlformats.org/officeDocument/2006/relationships/hyperlink" Id="rId1000"/>
    <Relationship TargetMode="External" Target="https://www.legis.iowa.gov/docs/iac/chapter/661.300.pdf" Type="http://schemas.openxmlformats.org/officeDocument/2006/relationships/hyperlink" Id="rId1001"/>
    <Relationship TargetMode="External" Target="https://www.legis.iowa.gov/docs/iac/chapter/661.301.pdf" Type="http://schemas.openxmlformats.org/officeDocument/2006/relationships/hyperlink" Id="rId1002"/>
    <Relationship TargetMode="External" Target="https://www.legis.iowa.gov/docs/iac/chapter/661.300.pdf" Type="http://schemas.openxmlformats.org/officeDocument/2006/relationships/hyperlink" Id="rId1003"/>
    <Relationship TargetMode="External" Target="https://www.legis.iowa.gov/docs/iac/chapter/661.301.pdf" Type="http://schemas.openxmlformats.org/officeDocument/2006/relationships/hyperlink" Id="rId1004"/>
    <Relationship TargetMode="External" Target="https://www.legis.iowa.gov/docs/ico/chapter/103A.9.pdf" Type="http://schemas.openxmlformats.org/officeDocument/2006/relationships/hyperlink" Id="rId1005"/>
    <Relationship TargetMode="External" Target="https://www.legis.iowa.gov/docs/iac/rule/661.16.610.pdf" Type="http://schemas.openxmlformats.org/officeDocument/2006/relationships/hyperlink" Id="rId1006"/>
    <Relationship TargetMode="External" Target="https://www.legis.iowa.gov/docs/iac/rule/661.16.610.pdf" Type="http://schemas.openxmlformats.org/officeDocument/2006/relationships/hyperlink" Id="rId1007"/>
    <Relationship TargetMode="External" Target="https://www.legis.iowa.gov/docs/iac/rule/661.16.610.pdf" Type="http://schemas.openxmlformats.org/officeDocument/2006/relationships/hyperlink" Id="rId1008"/>
    <Relationship TargetMode="External" Target="https://www.legis.iowa.gov/docs/iac/rule/661.16.610.pdf" Type="http://schemas.openxmlformats.org/officeDocument/2006/relationships/hyperlink" Id="rId1009"/>
    <Relationship TargetMode="External" Target="https://www.legis.iowa.gov/docs/iac/rule/661.16.620.pdf" Type="http://schemas.openxmlformats.org/officeDocument/2006/relationships/hyperlink" Id="rId1010"/>
    <Relationship TargetMode="External" Target="https://www.legis.iowa.gov/docs/iac/rule/661.16.622.pdf" Type="http://schemas.openxmlformats.org/officeDocument/2006/relationships/hyperlink" Id="rId1011"/>
    <Relationship TargetMode="External" Target="https://www.legis.iowa.gov/docs/iac/rule/661.16.610.pdf" Type="http://schemas.openxmlformats.org/officeDocument/2006/relationships/hyperlink" Id="rId1012"/>
    <Relationship TargetMode="External" Target="https://www.legis.iowa.gov/docs/iac/rule/661.16.610.pdf" Type="http://schemas.openxmlformats.org/officeDocument/2006/relationships/hyperlink" Id="rId1013"/>
    <Relationship TargetMode="External" Target="https://www.legis.iowa.gov/docs/iac/rule/661.16.610.pdf" Type="http://schemas.openxmlformats.org/officeDocument/2006/relationships/hyperlink" Id="rId1014"/>
    <Relationship TargetMode="External" Target="https://www.legis.iowa.gov/docs/iac/rule/661.16.610.pdf" Type="http://schemas.openxmlformats.org/officeDocument/2006/relationships/hyperlink" Id="rId1015"/>
    <Relationship TargetMode="External" Target="https://www.legis.iowa.gov/docs/iac/rule/661.16.610.pdf" Type="http://schemas.openxmlformats.org/officeDocument/2006/relationships/hyperlink" Id="rId1016"/>
    <Relationship TargetMode="External" Target="https://www.legis.iowa.gov/docs/ico/chapter/103A.19.pdf" Type="http://schemas.openxmlformats.org/officeDocument/2006/relationships/hyperlink" Id="rId1017"/>
    <Relationship TargetMode="External" Target="https://www.legis.iowa.gov/docs/ico/chapter/103A.20.pdf" Type="http://schemas.openxmlformats.org/officeDocument/2006/relationships/hyperlink" Id="rId1018"/>
    <Relationship TargetMode="External" Target="https://www.legis.iowa.gov/docs/iac/rule/661.16.620.pdf" Type="http://schemas.openxmlformats.org/officeDocument/2006/relationships/hyperlink" Id="rId1019"/>
    <Relationship TargetMode="External" Target="https://www.legis.iowa.gov/docs/iac/rule/661.16.610.pdf" Type="http://schemas.openxmlformats.org/officeDocument/2006/relationships/hyperlink" Id="rId1020"/>
    <Relationship TargetMode="External" Target="https://www.legis.iowa.gov/docs/iac/rule/661.16.623.pdf" Type="http://schemas.openxmlformats.org/officeDocument/2006/relationships/hyperlink" Id="rId1021"/>
    <Relationship TargetMode="External" Target="https://www.legis.iowa.gov/docs/iac/rule/761.421.1.pdf" Type="http://schemas.openxmlformats.org/officeDocument/2006/relationships/hyperlink" Id="rId1022"/>
    <Relationship TargetMode="External" Target="https://www.legis.iowa.gov/docs/iac/rule/661.16.620.pdf" Type="http://schemas.openxmlformats.org/officeDocument/2006/relationships/hyperlink" Id="rId1023"/>
    <Relationship TargetMode="External" Target="https://www.legis.iowa.gov/docs/iac/rule/661.16.621.pdf" Type="http://schemas.openxmlformats.org/officeDocument/2006/relationships/hyperlink" Id="rId1024"/>
    <Relationship TargetMode="External" Target="https://www.legis.iowa.gov/docs/iac/rule/661.16.620.pdf" Type="http://schemas.openxmlformats.org/officeDocument/2006/relationships/hyperlink" Id="rId1025"/>
    <Relationship TargetMode="External" Target="https://www.legis.iowa.gov/docs/iac/rule/661.16.620.pdf" Type="http://schemas.openxmlformats.org/officeDocument/2006/relationships/hyperlink" Id="rId1026"/>
    <Relationship TargetMode="External" Target="https://www.legis.iowa.gov/docs/iac/rule/661.16.620.pdf" Type="http://schemas.openxmlformats.org/officeDocument/2006/relationships/hyperlink" Id="rId1027"/>
    <Relationship TargetMode="External" Target="https://www.legis.iowa.gov/docs/iac/rule/661.16.620.pdf" Type="http://schemas.openxmlformats.org/officeDocument/2006/relationships/hyperlink" Id="rId1028"/>
    <Relationship TargetMode="External" Target="https://www.legis.iowa.gov/docs/iac/rule/661.16.620.pdf" Type="http://schemas.openxmlformats.org/officeDocument/2006/relationships/hyperlink" Id="rId1029"/>
    <Relationship TargetMode="External" Target="https://www.legis.iowa.gov/docs/iac/rule/661.16.620.pdf" Type="http://schemas.openxmlformats.org/officeDocument/2006/relationships/hyperlink" Id="rId1030"/>
    <Relationship TargetMode="External" Target="https://www.legis.iowa.gov/docs/iac/rule/661.16.620.pdf" Type="http://schemas.openxmlformats.org/officeDocument/2006/relationships/hyperlink" Id="rId1031"/>
    <Relationship TargetMode="External" Target="https://www.legis.iowa.gov/docs/iac/rule/661.16.620.pdf" Type="http://schemas.openxmlformats.org/officeDocument/2006/relationships/hyperlink" Id="rId1032"/>
    <Relationship TargetMode="External" Target="https://www.legis.iowa.gov/docs/iac/rule/661.16.620.pdf" Type="http://schemas.openxmlformats.org/officeDocument/2006/relationships/hyperlink" Id="rId1033"/>
    <Relationship TargetMode="External" Target="https://www.legis.iowa.gov/docs/iac/rule/661.16.620.pdf" Type="http://schemas.openxmlformats.org/officeDocument/2006/relationships/hyperlink" Id="rId1034"/>
    <Relationship TargetMode="External" Target="https://www.legis.iowa.gov/docs/iac/rule/661.16.620.pdf" Type="http://schemas.openxmlformats.org/officeDocument/2006/relationships/hyperlink" Id="rId1035"/>
    <Relationship TargetMode="External" Target="https://www.legis.iowa.gov/docs/iac/rule/661.16.620.pdf" Type="http://schemas.openxmlformats.org/officeDocument/2006/relationships/hyperlink" Id="rId1036"/>
    <Relationship TargetMode="External" Target="https://www.legis.iowa.gov/docs/iac/rule/661.16.610.pdf" Type="http://schemas.openxmlformats.org/officeDocument/2006/relationships/hyperlink" Id="rId1037"/>
    <Relationship TargetMode="External" Target="https://www.legis.iowa.gov/docs/ico/chapter/103A.7.pdf" Type="http://schemas.openxmlformats.org/officeDocument/2006/relationships/hyperlink" Id="rId1038"/>
    <Relationship TargetMode="External" Target="https://www.legis.iowa.gov/docs/ico/chapter/103A.9.pdf" Type="http://schemas.openxmlformats.org/officeDocument/2006/relationships/hyperlink" Id="rId1039"/>
    <Relationship TargetMode="External" Target="https://www.legis.iowa.gov/docs/ico/chapter/103A.30-33.pdf" Type="http://schemas.openxmlformats.org/officeDocument/2006/relationships/hyperlink" Id="rId1040"/>
    <Relationship TargetMode="External" Target="https://www.legis.iowa.gov/docs/iac/rule/661.16.620.pdf" Type="http://schemas.openxmlformats.org/officeDocument/2006/relationships/hyperlink" Id="rId1041"/>
    <Relationship TargetMode="External" Target="https://www.legis.iowa.gov/docs/iac/chapter/661.374.pdf" Type="http://schemas.openxmlformats.org/officeDocument/2006/relationships/hyperlink" Id="rId1042"/>
    <Relationship TargetMode="External" Target="https://www.legis.iowa.gov/docs/iac/rule/661.16.625.pdf" Type="http://schemas.openxmlformats.org/officeDocument/2006/relationships/hyperlink" Id="rId1043"/>
    <Relationship TargetMode="External" Target="https://www.legis.iowa.gov/docs/iac/rule/661.322.20.pdf" Type="http://schemas.openxmlformats.org/officeDocument/2006/relationships/hyperlink" Id="rId1044"/>
    <Relationship TargetMode="External" Target="https://www.legis.iowa.gov/docs/iac/rule/661.16.627.pdf" Type="http://schemas.openxmlformats.org/officeDocument/2006/relationships/hyperlink" Id="rId1045"/>
    <Relationship TargetMode="External" Target="https://www.legis.iowa.gov/docs/iac/rule/661.16.623.pdf" Type="http://schemas.openxmlformats.org/officeDocument/2006/relationships/hyperlink" Id="rId1046"/>
    <Relationship TargetMode="External" Target="https://www.legis.iowa.gov/docs/ico/chapter/103A.9.pdf" Type="http://schemas.openxmlformats.org/officeDocument/2006/relationships/hyperlink" Id="rId1047"/>
    <Relationship TargetMode="External" Target="https://www.legis.iowa.gov/docs/ico/chapter/414.28.pdf" Type="http://schemas.openxmlformats.org/officeDocument/2006/relationships/hyperlink" Id="rId1048"/>
    <Relationship TargetMode="External" Target="https://www.legis.iowa.gov/docs/ico/chapter/335.30.pdf" Type="http://schemas.openxmlformats.org/officeDocument/2006/relationships/hyperlink" Id="rId1049"/>
    <Relationship Target="media/document_image_rId1050.gif" Type="http://schemas.openxmlformats.org/officeDocument/2006/relationships/image" Id="rId1050"/>
    <Relationship Target="media/document_image_rId1051.gif" Type="http://schemas.openxmlformats.org/officeDocument/2006/relationships/image" Id="rId1051"/>
    <Relationship Target="media/document_image_rId1052.gif" Type="http://schemas.openxmlformats.org/officeDocument/2006/relationships/image" Id="rId1052"/>
    <Relationship Target="media/document_image_rId1053.gif" Type="http://schemas.openxmlformats.org/officeDocument/2006/relationships/image" Id="rId1053"/>
    <Relationship TargetMode="External" Target="https://www.legis.iowa.gov/docs/iac/chapter/661.302.pdf" Type="http://schemas.openxmlformats.org/officeDocument/2006/relationships/hyperlink" Id="rId1054"/>
    <Relationship TargetMode="External" Target="https://www.legis.iowa.gov/docs/iac/chapter/661.302.pdf" Type="http://schemas.openxmlformats.org/officeDocument/2006/relationships/hyperlink" Id="rId1055"/>
    <Relationship TargetMode="External" Target="https://www.legis.iowa.gov/docs/iac/chapter/661.302.pdf" Type="http://schemas.openxmlformats.org/officeDocument/2006/relationships/hyperlink" Id="rId1056"/>
    <Relationship TargetMode="External" Target="https://www.legis.iowa.gov/docs/iac/chapter/661.302.pdf" Type="http://schemas.openxmlformats.org/officeDocument/2006/relationships/hyperlink" Id="rId1057"/>
    <Relationship TargetMode="External" Target="https://www.legis.iowa.gov/docs/iac/chapter/661.302.pdf" Type="http://schemas.openxmlformats.org/officeDocument/2006/relationships/hyperlink" Id="rId1058"/>
    <Relationship TargetMode="External" Target="https://www.legis.iowa.gov/docs/iac/chapter/661.302.pdf" Type="http://schemas.openxmlformats.org/officeDocument/2006/relationships/hyperlink" Id="rId1059"/>
    <Relationship TargetMode="External" Target="https://www.legis.iowa.gov/docs/iac/chapter/661.302.pdf" Type="http://schemas.openxmlformats.org/officeDocument/2006/relationships/hyperlink" Id="rId1060"/>
    <Relationship TargetMode="External" Target="https://www.legis.iowa.gov/docs/iac/chapter/661.302.pdf" Type="http://schemas.openxmlformats.org/officeDocument/2006/relationships/hyperlink" Id="rId1061"/>
    <Relationship TargetMode="External" Target="https://www.legis.iowa.gov/docs/iac/chapter/661.302.pdf" Type="http://schemas.openxmlformats.org/officeDocument/2006/relationships/hyperlink" Id="rId1062"/>
    <Relationship TargetMode="External" Target="https://www.legis.iowa.gov/docs/iac/chapter/661.302.pdf" Type="http://schemas.openxmlformats.org/officeDocument/2006/relationships/hyperlink" Id="rId1063"/>
    <Relationship TargetMode="External" Target="https://www.legis.iowa.gov/docs/iac/chapter/661.302.pdf" Type="http://schemas.openxmlformats.org/officeDocument/2006/relationships/hyperlink" Id="rId1064"/>
    <Relationship TargetMode="External" Target="https://www.legis.iowa.gov/docs/iac/chapter/661.302.pdf" Type="http://schemas.openxmlformats.org/officeDocument/2006/relationships/hyperlink" Id="rId1065"/>
    <Relationship TargetMode="External" Target="https://www.legis.iowa.gov/docs/iac/chapter/661.302.pdf" Type="http://schemas.openxmlformats.org/officeDocument/2006/relationships/hyperlink" Id="rId1066"/>
    <Relationship TargetMode="External" Target="https://www.legis.iowa.gov/docs/iac/chapter/661.302.pdf" Type="http://schemas.openxmlformats.org/officeDocument/2006/relationships/hyperlink" Id="rId1067"/>
    <Relationship TargetMode="External" Target="https://www.legis.iowa.gov/docs/iac/chapter/661.302.pdf" Type="http://schemas.openxmlformats.org/officeDocument/2006/relationships/hyperlink" Id="rId1068"/>
    <Relationship TargetMode="External" Target="https://www.legis.iowa.gov/docs/iac/chapter/661.302.pdf" Type="http://schemas.openxmlformats.org/officeDocument/2006/relationships/hyperlink" Id="rId1069"/>
    <Relationship TargetMode="External" Target="https://www.legis.iowa.gov/docs/iac/chapter/661.302.pdf" Type="http://schemas.openxmlformats.org/officeDocument/2006/relationships/hyperlink" Id="rId1070"/>
    <Relationship TargetMode="External" Target="https://www.legis.iowa.gov/docs/iac/chapter/661.302.pdf" Type="http://schemas.openxmlformats.org/officeDocument/2006/relationships/hyperlink" Id="rId1071"/>
    <Relationship TargetMode="External" Target="https://www.legis.iowa.gov/docs/iac/chapter/661.302.pdf" Type="http://schemas.openxmlformats.org/officeDocument/2006/relationships/hyperlink" Id="rId1072"/>
    <Relationship TargetMode="External" Target="https://www.legis.iowa.gov/docs/iac/chapter/661.302.pdf" Type="http://schemas.openxmlformats.org/officeDocument/2006/relationships/hyperlink" Id="rId1073"/>
    <Relationship TargetMode="External" Target="https://www.legis.iowa.gov/docs/iac/chapter/661.302.pdf" Type="http://schemas.openxmlformats.org/officeDocument/2006/relationships/hyperlink" Id="rId1074"/>
    <Relationship TargetMode="External" Target="https://www.legis.iowa.gov/docs/iac/chapter/661.303.pdf" Type="http://schemas.openxmlformats.org/officeDocument/2006/relationships/hyperlink" Id="rId1075"/>
    <Relationship TargetMode="External" Target="https://www.legis.iowa.gov/docs/iac/chapter/661.303.pdf" Type="http://schemas.openxmlformats.org/officeDocument/2006/relationships/hyperlink" Id="rId1076"/>
    <Relationship TargetMode="External" Target="https://www.legis.iowa.gov/docs/iac/chapter/661.303.pdf" Type="http://schemas.openxmlformats.org/officeDocument/2006/relationships/hyperlink" Id="rId1077"/>
    <Relationship TargetMode="External" Target="https://www.legis.iowa.gov/docs/ico/chapter/103A.7.pdf" Type="http://schemas.openxmlformats.org/officeDocument/2006/relationships/hyperlink" Id="rId107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