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NONPAYMENT OF STATE DEBT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657—32.1</w:t>
      </w:r>
      <w:r>
        <w:rPr>
          <w:rFonts w:ascii="Times New Roman" w:hAnsi="Times New Roman"/>
          <w:b/>
          <w:i w:val="false"/>
          <w:color w:val="000000"/>
          <w:sz w:val="22"/>
        </w:rPr>
        <w:t xml:space="preserve">(272D)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 document known as a certificate of noncompliance provided by the unit certifying that the named licensee has outstanding liability placed with the unit and has not entered into an approved payment plan to pay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“Denial notice” </w:t>
      </w:r>
      <w:r>
        <w:rPr>
          <w:rFonts w:ascii="Times New Roman" w:hAnsi="Times New Roman"/>
          <w:b w:val="false"/>
          <w:i w:val="false"/>
          <w:color w:val="000000"/>
          <w:sz w:val="22"/>
        </w:rPr>
        <w:t>means a board notification denying an application for the issuance or renewal of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means a debt or obligation placed with the unit for collection that is greater than $1000. For purposes of this chapter, “liability” does not include support payments collected pursuant to Iowa Code chapter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to practice pharmacy, a registration to practice as a pharmacist-intern, a registration to practice as a pharmacy technician, a registration to practice as a pharmacy support person, or a registration to possess, prescribe, dispense, administer, distribute, or otherwise handle controlled substances under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 individual to whom a license has been issued or who is seeking the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“Revocation or suspension notice” </w:t>
      </w:r>
      <w:r>
        <w:rPr>
          <w:rFonts w:ascii="Times New Roman" w:hAnsi="Times New Roman"/>
          <w:b w:val="false"/>
          <w:i w:val="false"/>
          <w:color w:val="000000"/>
          <w:sz w:val="22"/>
        </w:rPr>
        <w:t>means a board notification suspending a license for an indefinite or specified period of time or a notification revoking a license as required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means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certificate” </w:t>
      </w:r>
      <w:r>
        <w:rPr>
          <w:rFonts w:ascii="Times New Roman" w:hAnsi="Times New Roman"/>
          <w:b w:val="false"/>
          <w:i w:val="false"/>
          <w:color w:val="000000"/>
          <w:sz w:val="22"/>
        </w:rPr>
        <w:t>means a document known as a withdrawal of a certificate of noncompliance provided by the unit certifying that the certificate is withdrawn and that the board may proceed with issuance, reinstatement, or renewal of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657—32.2</w:t>
      </w:r>
      <w:r>
        <w:rPr>
          <w:rFonts w:ascii="Times New Roman" w:hAnsi="Times New Roman"/>
          <w:b/>
          <w:i w:val="false"/>
          <w:color w:val="000000"/>
          <w:sz w:val="22"/>
        </w:rPr>
        <w:t xml:space="preserve">(272D) </w:t>
      </w:r>
      <w:r>
        <w:rPr>
          <w:rFonts w:ascii="Times New Roman" w:hAnsi="Times New Roman"/>
          <w:b/>
          <w:i w:val="false"/>
          <w:color w:val="000000"/>
          <w:sz w:val="22"/>
        </w:rPr>
        <w:t xml:space="preserve">Issuance or renewal of a license—denial. </w:t>
      </w:r>
      <w:r>
        <w:rPr>
          <w:rFonts w:ascii="Times New Roman" w:hAnsi="Times New Roman"/>
          <w:b w:val="false"/>
          <w:i w:val="false"/>
          <w:color w:val="000000"/>
          <w:sz w:val="22"/>
        </w:rPr>
        <w:t>The board shall deny the issuance or renewal of a license upon receipt of a certificate from the unit according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color w:val="000000"/>
          <w:sz w:val="22"/>
        </w:rPr>
        <w:t xml:space="preserve">Service of denial notice. </w:t>
      </w:r>
      <w:r>
        <w:rPr>
          <w:rFonts w:ascii="Times New Roman" w:hAnsi="Times New Roman"/>
          <w:b w:val="false"/>
          <w:i w:val="false"/>
          <w:color w:val="000000"/>
          <w:sz w:val="22"/>
        </w:rPr>
        <w:t>Notice shall be served upon the licensee by restricted certified mail, return receipt requested, or by personal service in accordance with the Iowa Rules of Civil Procedure.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denial. </w:t>
      </w:r>
      <w:r>
        <w:rPr>
          <w:rFonts w:ascii="Times New Roman" w:hAnsi="Times New Roman"/>
          <w:b w:val="false"/>
          <w:i w:val="false"/>
          <w:color w:val="000000"/>
          <w:sz w:val="22"/>
        </w:rPr>
        <w:t>The effective date of the denial of issuance or renewal of a license, as specified in the notice, shall be 60 days following service of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denial notice. </w:t>
      </w:r>
      <w:r>
        <w:rPr>
          <w:rFonts w:ascii="Times New Roman" w:hAnsi="Times New Roman"/>
          <w:b w:val="false"/>
          <w:i w:val="false"/>
          <w:color w:val="000000"/>
          <w:sz w:val="22"/>
        </w:rPr>
        <w:t>The executive director of the board is authorized to prepare and serve the notice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 xml:space="preserve">Licensees shall keep the board informed of all court actions and all unit actions taken under or in connection with the Act and shall provide the board copies, within seven days of filing or issuance, of all applications filed with the district court pursuant to Iowa Code section </w:t>
      </w:r>
      <w:hyperlink r:id="rId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any withdrawal certificates issued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denial. </w:t>
      </w:r>
      <w:r>
        <w:rPr>
          <w:rFonts w:ascii="Times New Roman" w:hAnsi="Times New Roman"/>
          <w:b w:val="false"/>
          <w:i w:val="false"/>
          <w:color w:val="000000"/>
          <w:sz w:val="22"/>
        </w:rPr>
        <w:t>All board fees required for application, license renewal, or license reinstatement shall be paid by the licensee and all continuing education requirements shall be met before a license will be issued, renewed, or reinstated after the board has denied the issuance or renewal of a license pursuant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 xml:space="preserve">In the event a licensee timely files a district court action following service of a board notice pursuant to Iowa Code sections </w:t>
      </w:r>
      <w:hyperlink r:id="rId9">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the denial of the issuance or renewal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deems appropriate in the circumstances, within ten days of the effective date of the denial of the issuance or renewal of a license and shall similarly notify the licensee when the license is issued or renewed following the board’s receipt of a withdrawal certificate.</w:t>
      </w:r>
    </w:p>
    <w:p>
      <w:pPr>
        <w:spacing w:before="0" w:after="0"/>
        <w:ind w:left="120"/>
        <w:jc w:val="both"/>
      </w:pPr>
      <w:r>
        <w:rPr>
          <w:rFonts w:ascii="Times New Roman" w:hAnsi="Times New Roman"/>
          <w:b/>
          <w:i w:val="false"/>
          <w:color w:val="000000"/>
          <w:sz w:val="22"/>
        </w:rPr>
        <w:t>657—32.3</w:t>
      </w:r>
      <w:r>
        <w:rPr>
          <w:rFonts w:ascii="Times New Roman" w:hAnsi="Times New Roman"/>
          <w:b/>
          <w:i w:val="false"/>
          <w:color w:val="000000"/>
          <w:sz w:val="22"/>
        </w:rPr>
        <w:t xml:space="preserve">(272D) </w:t>
      </w:r>
      <w:r>
        <w:rPr>
          <w:rFonts w:ascii="Times New Roman" w:hAnsi="Times New Roman"/>
          <w:b/>
          <w:i w:val="false"/>
          <w:color w:val="000000"/>
          <w:sz w:val="22"/>
        </w:rPr>
        <w:t xml:space="preserve">Suspension or revocation of a license. </w:t>
      </w:r>
      <w:r>
        <w:rPr>
          <w:rFonts w:ascii="Times New Roman" w:hAnsi="Times New Roman"/>
          <w:b w:val="false"/>
          <w:i w:val="false"/>
          <w:color w:val="000000"/>
          <w:sz w:val="22"/>
        </w:rPr>
        <w:t>The board shall suspend or revoke a license upon receipt of a certificate from the unit according to the procedures set forth in the Act. This rule shall apply in addition to the procedures set forth in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w:t>
      </w:r>
      <w:r>
        <w:rPr>
          <w:rFonts w:ascii="Times New Roman" w:hAnsi="Times New Roman"/>
          <w:b w:val="false"/>
          <w:i w:val="false"/>
          <w:color w:val="000000"/>
          <w:sz w:val="22"/>
        </w:rPr>
        <w:t> </w:t>
      </w:r>
      <w:r>
        <w:rPr>
          <w:rFonts w:ascii="Times New Roman" w:hAnsi="Times New Roman"/>
          <w:b w:val="false"/>
          <w:i/>
          <w:color w:val="000000"/>
          <w:sz w:val="22"/>
        </w:rPr>
        <w:t xml:space="preserve">Service of revocation or suspension notice. </w:t>
      </w:r>
      <w:r>
        <w:rPr>
          <w:rFonts w:ascii="Times New Roman" w:hAnsi="Times New Roman"/>
          <w:b w:val="false"/>
          <w:i w:val="false"/>
          <w:color w:val="000000"/>
          <w:sz w:val="22"/>
        </w:rPr>
        <w:t>Notice shall be served upon the licensee by restricted certified mail, return receipt requested, or by personal service in accordance with the Iowa Rules of Civil Procedure.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or suspension. </w:t>
      </w:r>
      <w:r>
        <w:rPr>
          <w:rFonts w:ascii="Times New Roman" w:hAnsi="Times New Roman"/>
          <w:b w:val="false"/>
          <w:i w:val="false"/>
          <w:color w:val="000000"/>
          <w:sz w:val="22"/>
        </w:rPr>
        <w:t xml:space="preserve">The effective date of the revocation or suspension of a license, as specified in the notice, shall be 60 days following service of the notice upon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32.3(3)</w:t>
      </w:r>
      <w:r>
        <w:rPr>
          <w:rFonts w:ascii="Times New Roman" w:hAnsi="Times New Roman"/>
          <w:b w:val="false"/>
          <w:i w:val="false"/>
          <w:color w:val="000000"/>
          <w:sz w:val="22"/>
        </w:rPr>
        <w:t> </w:t>
      </w:r>
      <w:r>
        <w:rPr>
          <w:rFonts w:ascii="Times New Roman" w:hAnsi="Times New Roman"/>
          <w:b w:val="false"/>
          <w:i/>
          <w:color w:val="000000"/>
          <w:sz w:val="22"/>
        </w:rPr>
        <w:t xml:space="preserve">Preparation and service of revocation or suspension notice. </w:t>
      </w:r>
      <w:r>
        <w:rPr>
          <w:rFonts w:ascii="Times New Roman" w:hAnsi="Times New Roman"/>
          <w:b w:val="false"/>
          <w:i w:val="false"/>
          <w:color w:val="000000"/>
          <w:sz w:val="22"/>
        </w:rPr>
        <w:t>The executive director of the board is authorized to prepare and serve the notice upon the licensee and is directed to notify the licensee that the license will be suspended unless the license is already suspended on other grounds. In the event that the license is on suspension, the executive director shall notify the licensee of the board’s intention to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32.3(4)</w:t>
      </w:r>
      <w:r>
        <w:rPr>
          <w:rFonts w:ascii="Times New Roman" w:hAnsi="Times New Roman"/>
          <w:b w:val="false"/>
          <w:i w:val="false"/>
          <w:color w:val="000000"/>
          <w:sz w:val="22"/>
        </w:rPr>
        <w:t> </w:t>
      </w:r>
      <w:r>
        <w:rPr>
          <w:rFonts w:ascii="Times New Roman" w:hAnsi="Times New Roman"/>
          <w:b w:val="false"/>
          <w:i/>
          <w:color w:val="000000"/>
          <w:sz w:val="22"/>
        </w:rPr>
        <w:t xml:space="preserve">Licensee responsible to inform board. </w:t>
      </w:r>
      <w:r>
        <w:rPr>
          <w:rFonts w:ascii="Times New Roman" w:hAnsi="Times New Roman"/>
          <w:b w:val="false"/>
          <w:i w:val="false"/>
          <w:color w:val="000000"/>
          <w:sz w:val="22"/>
        </w:rPr>
        <w:t xml:space="preserve">Licensees shall keep the board informed of all court actions and all unit actions taken under or in connection with the Act and shall provide the board copies, within seven days of filing or issuance, of all applications filed with the district court pursuant to Iowa Code section </w:t>
      </w:r>
      <w:hyperlink r:id="rId11">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any withdrawal certificates issued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32.3(5)</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license suspension, revocation, or denial of renewal. </w:t>
      </w:r>
      <w:r>
        <w:rPr>
          <w:rFonts w:ascii="Times New Roman" w:hAnsi="Times New Roman"/>
          <w:b w:val="false"/>
          <w:i w:val="false"/>
          <w:color w:val="000000"/>
          <w:sz w:val="22"/>
        </w:rPr>
        <w:t xml:space="preserve">All board fees required for license renewal or license reinstatement shall be paid by the licensee and all continuing education requirements shall be met before a license will be renewed or reinstated after the board has suspended a license pursuant to the Act. A licensee whose license to practice pharmacy has been revoked shall complete the examination components as indicated in </w:t>
      </w:r>
      <w:hyperlink r:id="rId12">
        <w:r>
          <w:rPr>
            <w:rStyle w:val="Hyperlink"/>
            <w:rFonts w:ascii="Times New Roman" w:hAnsi="Times New Roman"/>
            <w:b w:val="false"/>
            <w:i w:val="false"/>
            <w:color w:val="000000"/>
            <w:sz w:val="22"/>
          </w:rPr>
          <w:t>657—subrule 2.4(1)</w:t>
        </w:r>
      </w:hyperlink>
      <w:r>
        <w:rPr>
          <w:rFonts w:ascii="Times New Roman" w:hAnsi="Times New Roman"/>
          <w:b w:val="false"/>
          <w:i w:val="false"/>
          <w:color w:val="000000"/>
          <w:sz w:val="22"/>
        </w:rPr>
        <w:t xml:space="preserve"> and shall pay all required examination fees pursuant to </w:t>
      </w:r>
      <w:hyperlink r:id="rId13">
        <w:r>
          <w:rPr>
            <w:rStyle w:val="Hyperlink"/>
            <w:rFonts w:ascii="Times New Roman" w:hAnsi="Times New Roman"/>
            <w:b w:val="false"/>
            <w:i w:val="false"/>
            <w:color w:val="000000"/>
            <w:sz w:val="22"/>
          </w:rPr>
          <w:t>657—subrule 2.5(3)</w:t>
        </w:r>
      </w:hyperlink>
      <w:r>
        <w:rPr>
          <w:rFonts w:ascii="Times New Roman" w:hAnsi="Times New Roman"/>
          <w:b w:val="false"/>
          <w:i w:val="false"/>
          <w:color w:val="000000"/>
          <w:sz w:val="22"/>
        </w:rPr>
        <w:t xml:space="preserve">. A licensee whose registration to practice as a pharmacist-intern, as a pharmacy technician, or as a pharmacy support person or whose registration to handle controlled substances under Iowa Code chapter </w:t>
      </w:r>
      <w:hyperlink r:id="rId1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has been revoked shall complete the appropriate application and pay all board fees required for new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32.3(6)</w:t>
      </w:r>
      <w:r>
        <w:rPr>
          <w:rFonts w:ascii="Times New Roman" w:hAnsi="Times New Roman"/>
          <w:b w:val="false"/>
          <w:i w:val="false"/>
          <w:color w:val="000000"/>
          <w:sz w:val="22"/>
        </w:rPr>
        <w:t> </w:t>
      </w:r>
      <w:r>
        <w:rPr>
          <w:rFonts w:ascii="Times New Roman" w:hAnsi="Times New Roman"/>
          <w:b w:val="false"/>
          <w:i/>
          <w:color w:val="000000"/>
          <w:sz w:val="22"/>
        </w:rPr>
        <w:t xml:space="preserve">Effect of filing in district court. </w:t>
      </w:r>
      <w:r>
        <w:rPr>
          <w:rFonts w:ascii="Times New Roman" w:hAnsi="Times New Roman"/>
          <w:b w:val="false"/>
          <w:i w:val="false"/>
          <w:color w:val="000000"/>
          <w:sz w:val="22"/>
        </w:rPr>
        <w:t xml:space="preserve">In the event a licensee timely files a district court action following service of a board notice pursuant to Iowa Code sections </w:t>
      </w:r>
      <w:hyperlink r:id="rId15">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board shall continue with the intended action described in the notice upon the receipt of a court order lifting the stay, dismissing the action, or otherwise directing the board to proceed. For purposes of determining the effective date of the suspension or revocation of a license, the board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32.3(7)</w:t>
      </w:r>
      <w:r>
        <w:rPr>
          <w:rFonts w:ascii="Times New Roman" w:hAnsi="Times New Roman"/>
          <w:b w:val="false"/>
          <w:i w:val="false"/>
          <w:color w:val="000000"/>
          <w:sz w:val="22"/>
        </w:rPr>
        <w:t> </w:t>
      </w:r>
      <w:r>
        <w:rPr>
          <w:rFonts w:ascii="Times New Roman" w:hAnsi="Times New Roman"/>
          <w:b w:val="false"/>
          <w:i/>
          <w:color w:val="000000"/>
          <w:sz w:val="22"/>
        </w:rPr>
        <w:t xml:space="preserve">Final notification. </w:t>
      </w:r>
      <w:r>
        <w:rPr>
          <w:rFonts w:ascii="Times New Roman" w:hAnsi="Times New Roman"/>
          <w:b w:val="false"/>
          <w:i w:val="false"/>
          <w:color w:val="000000"/>
          <w:sz w:val="22"/>
        </w:rPr>
        <w:t>The board shall notify the licensee in writing through regular first-class mail, or such other means as the board deems appropriate in the circumstances, within ten days of the effective date of the suspension or revocation of a license and shall similarly notify the licensee when the license is reinstated following the board’s receipt of a withdrawal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4579C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657—32.4</w:t>
      </w:r>
      <w:r>
        <w:rPr>
          <w:rFonts w:ascii="Times New Roman" w:hAnsi="Times New Roman"/>
          <w:b/>
          <w:i w:val="false"/>
          <w:color w:val="000000"/>
          <w:sz w:val="22"/>
        </w:rPr>
        <w:t xml:space="preserve">(17A,22,272D) </w:t>
      </w:r>
      <w:r>
        <w:rPr>
          <w:rFonts w:ascii="Times New Roman" w:hAnsi="Times New Roman"/>
          <w:b/>
          <w:i w:val="false"/>
          <w:color w:val="000000"/>
          <w:sz w:val="22"/>
        </w:rPr>
        <w:t xml:space="preserve">Share information. </w:t>
      </w:r>
      <w:r>
        <w:rPr>
          <w:rFonts w:ascii="Times New Roman" w:hAnsi="Times New Roman"/>
          <w:b w:val="false"/>
          <w:i w:val="false"/>
          <w:color w:val="000000"/>
          <w:sz w:val="22"/>
        </w:rPr>
        <w:t>Notwithstanding any statutory confidentiality provision, the board may share information with the unit through manual or automated means for the sole purpose of identifying applicants or licensees subject to enforcement under the Act.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4579C</w:t>
      </w:r>
      <w:r>
        <w:rPr>
          <w:rFonts w:ascii="Times New Roman" w:hAnsi="Times New Roman"/>
          <w:b w:val="false"/>
          <w:i w:val="false"/>
          <w:color w:val="000000"/>
          <w:sz w:val="21"/>
        </w:rPr>
        <w:t xml:space="preserve"> (Notice ARC 4391C, IAB 4/10/19)</w:t>
      </w:r>
      <w:r>
        <w:rPr>
          <w:rFonts w:ascii="Times New Roman" w:hAnsi="Times New Roman"/>
          <w:b w:val="false"/>
          <w:i w:val="false"/>
          <w:color w:val="000000"/>
          <w:sz w:val="21"/>
        </w:rPr>
        <w:t>, IAB 7/31/19, effective 9/4/19]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co/chapter/272D.9.pdf" Type="http://schemas.openxmlformats.org/officeDocument/2006/relationships/hyperlink" Id="rId8"/>
    <Relationship TargetMode="External" Target="https://www.legis.iowa.gov/docs/ico/chapter/272D.8.pdf" Type="http://schemas.openxmlformats.org/officeDocument/2006/relationships/hyperlink" Id="rId9"/>
    <Relationship TargetMode="External" Target="https://www.legis.iowa.gov/docs/ico/chapter/272D.9.pdf" Type="http://schemas.openxmlformats.org/officeDocument/2006/relationships/hyperlink" Id="rId10"/>
    <Relationship TargetMode="External" Target="https://www.legis.iowa.gov/docs/ico/chapter/272D.9.pdf" Type="http://schemas.openxmlformats.org/officeDocument/2006/relationships/hyperlink" Id="rId11"/>
    <Relationship TargetMode="External" Target="https://www.legis.iowa.gov/docs/iac/rule/657.2.4.pdf" Type="http://schemas.openxmlformats.org/officeDocument/2006/relationships/hyperlink" Id="rId12"/>
    <Relationship TargetMode="External" Target="https://www.legis.iowa.gov/docs/iac/rule/657.2.5.pdf" Type="http://schemas.openxmlformats.org/officeDocument/2006/relationships/hyperlink" Id="rId13"/>
    <Relationship TargetMode="External" Target="https://www.legis.iowa.gov/docs/ico/chapter/124.pdf" Type="http://schemas.openxmlformats.org/officeDocument/2006/relationships/hyperlink" Id="rId14"/>
    <Relationship TargetMode="External" Target="https://www.legis.iowa.gov/docs/ico/chapter/272D.8.pdf" Type="http://schemas.openxmlformats.org/officeDocument/2006/relationships/hyperlink" Id="rId15"/>
    <Relationship TargetMode="External" Target="https://www.legis.iowa.gov/docs/ico/chapter/272D.9.pdf" Type="http://schemas.openxmlformats.org/officeDocument/2006/relationships/hyperlink" Id="rId16"/>
    <Relationship TargetMode="External" Target="https://www.legis.iowa.gov/docs/ico/chapter/272D.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