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EARLY HEARING DETECTION AND INTERVENTION (EHDI)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EARLY HEARING DETECTION AND INTERVENTION (EHDI) PROGRAM</w:t>
      </w:r>
    </w:p>
    <w:p>
      <w:pPr>
        <w:spacing w:before="0" w:after="0"/>
        <w:ind w:left="120"/>
        <w:jc w:val="both"/>
      </w:pPr>
      <w:r>
        <w:rPr>
          <w:rFonts w:ascii="Times New Roman" w:hAnsi="Times New Roman"/>
          <w:b/>
          <w:i w:val="false"/>
          <w:color w:val="000000"/>
          <w:sz w:val="22"/>
        </w:rPr>
        <w:t>641—3.1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child for whom assistance under this program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“Area education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“AEA” </w:t>
      </w:r>
      <w:r>
        <w:rPr>
          <w:rFonts w:ascii="Times New Roman" w:hAnsi="Times New Roman"/>
          <w:b w:val="false"/>
          <w:i w:val="false"/>
          <w:color w:val="000000"/>
          <w:sz w:val="22"/>
        </w:rPr>
        <w:t xml:space="preserve">means an intermediate educational unit created by Iowa Code chapter </w:t>
      </w:r>
      <w:hyperlink r:id="rId5">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“Audiologist” </w:t>
      </w:r>
      <w:r>
        <w:rPr>
          <w:rFonts w:ascii="Times New Roman" w:hAnsi="Times New Roman"/>
          <w:b w:val="false"/>
          <w:i w:val="false"/>
          <w:color w:val="000000"/>
          <w:sz w:val="22"/>
        </w:rPr>
        <w:t xml:space="preserve">means a person licensed pursuant to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or certified by the Iowa board of educational examiners pursuant to </w:t>
      </w:r>
      <w:hyperlink r:id="rId7">
        <w:r>
          <w:rPr>
            <w:rStyle w:val="Hyperlink"/>
            <w:rFonts w:ascii="Times New Roman" w:hAnsi="Times New Roman"/>
            <w:b w:val="false"/>
            <w:i w:val="false"/>
            <w:color w:val="000000"/>
            <w:sz w:val="22"/>
          </w:rPr>
          <w:t>282—15.3(272)</w:t>
        </w:r>
      </w:hyperlink>
      <w:r>
        <w:rPr>
          <w:rFonts w:ascii="Times New Roman" w:hAnsi="Times New Roman"/>
          <w:b w:val="false"/>
          <w:i w:val="false"/>
          <w:color w:val="000000"/>
          <w:sz w:val="22"/>
        </w:rPr>
        <w:t xml:space="preserve"> or a person appropriately licensed in the state where the person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“Audiology assistant” </w:t>
      </w:r>
      <w:r>
        <w:rPr>
          <w:rFonts w:ascii="Times New Roman" w:hAnsi="Times New Roman"/>
          <w:b w:val="false"/>
          <w:i w:val="false"/>
          <w:color w:val="000000"/>
          <w:sz w:val="22"/>
        </w:rPr>
        <w:t xml:space="preserve">means a person who works under the supervision of an Iowa-licensed speech pathologist or audiologist, does not meet the requirements to be licensed as a speech pathologist or audiologist, and meets the minimum requirements set forth in </w:t>
      </w:r>
      <w:hyperlink r:id="rId8">
        <w:r>
          <w:rPr>
            <w:rStyle w:val="Hyperlink"/>
            <w:rFonts w:ascii="Times New Roman" w:hAnsi="Times New Roman"/>
            <w:b w:val="false"/>
            <w:i w:val="false"/>
            <w:color w:val="000000"/>
            <w:sz w:val="22"/>
          </w:rPr>
          <w:t>645—Chapter 300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“Audiometrist” </w:t>
      </w:r>
      <w:r>
        <w:rPr>
          <w:rFonts w:ascii="Times New Roman" w:hAnsi="Times New Roman"/>
          <w:b w:val="false"/>
          <w:i w:val="false"/>
          <w:color w:val="000000"/>
          <w:sz w:val="22"/>
        </w:rPr>
        <w:t>means a technician who has received special training in the use of pure-tone audiometry equipment. An audiometrist conducts the hearing tests selected and interpreted by an audiologist, who supervises the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center” </w:t>
      </w:r>
      <w:r>
        <w:rPr>
          <w:rFonts w:ascii="Times New Roman" w:hAnsi="Times New Roman"/>
          <w:b w:val="false"/>
          <w:i w:val="false"/>
          <w:color w:val="000000"/>
          <w:sz w:val="22"/>
        </w:rPr>
        <w:t xml:space="preserve">means </w:t>
      </w:r>
      <w:r>
        <w:rPr>
          <w:rFonts w:ascii="Times New Roman" w:hAnsi="Times New Roman"/>
          <w:b w:val="false"/>
          <w:i/>
          <w:color w:val="000000"/>
          <w:sz w:val="22"/>
        </w:rPr>
        <w:t>“birth center”</w:t>
      </w:r>
      <w:r>
        <w:rPr>
          <w:rFonts w:ascii="Times New Roman" w:hAnsi="Times New Roman"/>
          <w:b w:val="false"/>
          <w:i w:val="false"/>
          <w:color w:val="000000"/>
          <w:sz w:val="22"/>
        </w:rPr>
        <w:t xml:space="preserve"> as defined in Iowa Code section </w:t>
      </w:r>
      <w:hyperlink r:id="rId9">
        <w:r>
          <w:rPr>
            <w:rStyle w:val="Hyperlink"/>
            <w:rFonts w:ascii="Times New Roman" w:hAnsi="Times New Roman"/>
            <w:b w:val="false"/>
            <w:i w:val="false"/>
            <w:color w:val="000000"/>
            <w:sz w:val="22"/>
          </w:rPr>
          <w:t>135.61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hospital” </w:t>
      </w:r>
      <w:r>
        <w:rPr>
          <w:rFonts w:ascii="Times New Roman" w:hAnsi="Times New Roman"/>
          <w:b w:val="false"/>
          <w:i w:val="false"/>
          <w:color w:val="000000"/>
          <w:sz w:val="22"/>
        </w:rPr>
        <w:t xml:space="preserve">means a private or public hospital licensed pursuant to Iowa Code chapter </w:t>
      </w:r>
      <w:hyperlink r:id="rId10">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“Congenital cytomegalovirus”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“cCMV” </w:t>
      </w:r>
      <w:r>
        <w:rPr>
          <w:rFonts w:ascii="Times New Roman" w:hAnsi="Times New Roman"/>
          <w:b w:val="false"/>
          <w:i w:val="false"/>
          <w:color w:val="000000"/>
          <w:sz w:val="22"/>
        </w:rPr>
        <w:t>means an infection where cytomegalovirus is transmitted to the fetus in the prenatal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entity selected by the department to act as third-party administrator for claims payment related to hearing aids and audiologic services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“Cytomegalovirus”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“CMV” </w:t>
      </w:r>
      <w:r>
        <w:rPr>
          <w:rFonts w:ascii="Times New Roman" w:hAnsi="Times New Roman"/>
          <w:b w:val="false"/>
          <w:i w:val="false"/>
          <w:color w:val="000000"/>
          <w:sz w:val="22"/>
        </w:rPr>
        <w:t>means a kind of herpes virus that usually produces very mild symptoms in an infected person but may cause severe neurological damage in a person with a weakened immune system and in a newborn.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“Diagnostic audiologic assessment” </w:t>
      </w:r>
      <w:r>
        <w:rPr>
          <w:rFonts w:ascii="Times New Roman" w:hAnsi="Times New Roman"/>
          <w:b w:val="false"/>
          <w:i w:val="false"/>
          <w:color w:val="000000"/>
          <w:sz w:val="22"/>
        </w:rPr>
        <w:t>means physiologic or behavioral procedures completed by an audiologist to evaluate and diagnose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“Discharge” </w:t>
      </w:r>
      <w:r>
        <w:rPr>
          <w:rFonts w:ascii="Times New Roman" w:hAnsi="Times New Roman"/>
          <w:b w:val="false"/>
          <w:i w:val="false"/>
          <w:color w:val="000000"/>
          <w:sz w:val="22"/>
        </w:rPr>
        <w:t>means a release from a birthing hospital to the parent or legal guardian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ACCESS” </w:t>
      </w:r>
      <w:r>
        <w:rPr>
          <w:rFonts w:ascii="Times New Roman" w:hAnsi="Times New Roman"/>
          <w:b w:val="false"/>
          <w:i w:val="false"/>
          <w:color w:val="000000"/>
          <w:sz w:val="22"/>
        </w:rPr>
        <w:t xml:space="preserve">means Iowa’s Individuals with Disabilities Education Act (IDEA), Part C, program for infants and toddlers. It is a statewide, comprehensive, interagency system of integrated early intervention services that supports eligible children and their families as defined in </w:t>
      </w:r>
      <w:hyperlink r:id="rId11">
        <w:r>
          <w:rPr>
            <w:rStyle w:val="Hyperlink"/>
            <w:rFonts w:ascii="Times New Roman" w:hAnsi="Times New Roman"/>
            <w:b w:val="false"/>
            <w:i w:val="false"/>
            <w:color w:val="000000"/>
            <w:sz w:val="22"/>
          </w:rPr>
          <w:t>281—Chapter 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“Early hearing detection and intervention advisory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“EHDI advisory committee” </w:t>
      </w:r>
      <w:r>
        <w:rPr>
          <w:rFonts w:ascii="Times New Roman" w:hAnsi="Times New Roman"/>
          <w:b w:val="false"/>
          <w:i w:val="false"/>
          <w:color w:val="000000"/>
          <w:sz w:val="22"/>
        </w:rPr>
        <w:t>means the committee appointed by the department to advise the director of the department regarding issues related to hearing health care for children and to make recommendations about the design and implementation of the early hearing detection and intervention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“Guardian” </w:t>
      </w:r>
      <w:r>
        <w:rPr>
          <w:rFonts w:ascii="Times New Roman" w:hAnsi="Times New Roman"/>
          <w:b w:val="false"/>
          <w:i w:val="false"/>
          <w:color w:val="000000"/>
          <w:sz w:val="22"/>
        </w:rPr>
        <w:t xml:space="preserve">means a person who is not the parent of a minor child, but who has legal authority to make decisions regarding life or program issues for the child. A guardian may be a court or a juvenile court. “Guardian” does not mean conservator, as defined in Iowa Code section </w:t>
      </w:r>
      <w:hyperlink r:id="rId12">
        <w:r>
          <w:rPr>
            <w:rStyle w:val="Hyperlink"/>
            <w:rFonts w:ascii="Times New Roman" w:hAnsi="Times New Roman"/>
            <w:b w:val="false"/>
            <w:i w:val="false"/>
            <w:color w:val="000000"/>
            <w:sz w:val="22"/>
          </w:rPr>
          <w:t>633.3</w:t>
        </w:r>
      </w:hyperlink>
      <w:r>
        <w:rPr>
          <w:rFonts w:ascii="Times New Roman" w:hAnsi="Times New Roman"/>
          <w:b w:val="false"/>
          <w:i w:val="false"/>
          <w:color w:val="000000"/>
          <w:sz w:val="22"/>
        </w:rPr>
        <w:t>, although a person who is appointed to be a guardian may also be appointed to be a conservator.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professional” </w:t>
      </w:r>
      <w:r>
        <w:rPr>
          <w:rFonts w:ascii="Times New Roman" w:hAnsi="Times New Roman"/>
          <w:b w:val="false"/>
          <w:i w:val="false"/>
          <w:color w:val="000000"/>
          <w:sz w:val="22"/>
        </w:rPr>
        <w:t>means a licensed physician, nurse practitioner, physician assistant, certified midwife, registered nurse, licensed practical nurse, patient care technician, certified nursing assistant, licensed audiologist, audiology assistant, audiometrist, hearing aid specialist, speech-language pathologist or other licensed or certified professional for whom hearing screening is within the professional’s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loss” </w:t>
      </w:r>
      <w:r>
        <w:rPr>
          <w:rFonts w:ascii="Times New Roman" w:hAnsi="Times New Roman"/>
          <w:b w:val="false"/>
          <w:i w:val="false"/>
          <w:color w:val="000000"/>
          <w:sz w:val="22"/>
        </w:rPr>
        <w:t>means a permanent unilateral or bilateral hearing loss of greater than 30 dB HL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screening” </w:t>
      </w:r>
      <w:r>
        <w:rPr>
          <w:rFonts w:ascii="Times New Roman" w:hAnsi="Times New Roman"/>
          <w:b w:val="false"/>
          <w:i w:val="false"/>
          <w:color w:val="000000"/>
          <w:sz w:val="22"/>
        </w:rPr>
        <w:t>means a physiological measurement of hearing of a newborn or infant with a “pass” or “refer” result. Screening is used to determine the newborn’s or infant’s need for further testing and must be performed bilaterally,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“Initial screening”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“newborn hearing screening” </w:t>
      </w:r>
      <w:r>
        <w:rPr>
          <w:rFonts w:ascii="Times New Roman" w:hAnsi="Times New Roman"/>
          <w:b w:val="false"/>
          <w:i w:val="false"/>
          <w:color w:val="000000"/>
          <w:sz w:val="22"/>
        </w:rPr>
        <w:t>means a screening performed in a birthing hospital, birth center or facility other than a birthing hospital within the first month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“Newborn hearing screening” </w:t>
      </w:r>
      <w:r>
        <w:rPr>
          <w:rFonts w:ascii="Times New Roman" w:hAnsi="Times New Roman"/>
          <w:b w:val="false"/>
          <w:i w:val="false"/>
          <w:color w:val="000000"/>
          <w:sz w:val="22"/>
        </w:rPr>
        <w:t>means a physiological test to separate those newborns with normal hearing from those newborns who may have hearing thresholds of greater than 30 dB HL in either ear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“Normal hearing” </w:t>
      </w:r>
      <w:r>
        <w:rPr>
          <w:rFonts w:ascii="Times New Roman" w:hAnsi="Times New Roman"/>
          <w:b w:val="false"/>
          <w:i w:val="false"/>
          <w:color w:val="000000"/>
          <w:sz w:val="22"/>
        </w:rPr>
        <w:t>means hearing thresholds in both ears of 30 dB HL or less in the frequency region important for speech recognition (500-4000 Hz).</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biological or adoptive parent of a child;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guardian, but not the state if the child is a ward of the state;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acting in the place of a parent, such as a grandparent or stepparent with whom a child lives, or a person who is legally responsible for the child’s welfare;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 surrogate parent who has been assigned in accordance with </w:t>
      </w:r>
      <w:hyperlink r:id="rId13">
        <w:r>
          <w:rPr>
            <w:rStyle w:val="Hyperlink"/>
            <w:rFonts w:ascii="Times New Roman" w:hAnsi="Times New Roman"/>
            <w:b w:val="false"/>
            <w:i w:val="false"/>
            <w:color w:val="000000"/>
            <w:sz w:val="22"/>
          </w:rPr>
          <w:t>281—120.68</w:t>
        </w:r>
      </w:hyperlink>
      <w:r>
        <w:rPr>
          <w:rFonts w:ascii="Times New Roman" w:hAnsi="Times New Roman"/>
          <w:b w:val="false"/>
          <w:i w:val="false"/>
          <w:color w:val="000000"/>
          <w:sz w:val="22"/>
        </w:rPr>
        <w:t>(34CFR303);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 foster parent, if: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biological parent’s authority to make the decisions required of parents under state law has been terminated;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foster parent has an ongoing, long-term parental relationship with the child; is willing to make the decisions required of a parent; and has no interest that would conflict with the interests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1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150</w:t>
        </w:r>
      </w:hyperlink>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150A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 licensed physician, nurse practitioner, physician assistant or certified midwife who undertakes primary pediatric care responsibility for an infant or child to provide ongoing medical care and referrals to promote overall health and well-being.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 </w:t>
      </w:r>
      <w:r>
        <w:rPr>
          <w:rFonts w:ascii="Times New Roman" w:hAnsi="Times New Roman"/>
          <w:b w:val="false"/>
          <w:i w:val="false"/>
          <w:color w:val="000000"/>
          <w:sz w:val="22"/>
        </w:rPr>
        <w:t xml:space="preserve">means a document which guides decision making and provides the criteria to be used regarding screening, diagnosis, management, and treatment of children related to hearing health care. Early hearing detection and intervention protocols not otherwise specified in this chapter are available on the department’s website at </w:t>
      </w:r>
      <w:hyperlink r:id="rId17">
        <w:r>
          <w:rPr>
            <w:rStyle w:val="Hyperlink"/>
            <w:rFonts w:ascii="Times New Roman" w:hAnsi="Times New Roman"/>
            <w:b w:val="false"/>
            <w:i w:val="false"/>
            <w:color w:val="000000"/>
            <w:sz w:val="22"/>
            <w:u w:val="single"/>
          </w:rPr>
          <w:t>www.idph.iowa.gov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a licensed audiologist, otolaryngologist or hearing aid specialist who agrees to provide hearing aids or audiologic services to eligible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“Rescreen” </w:t>
      </w:r>
      <w:r>
        <w:rPr>
          <w:rFonts w:ascii="Times New Roman" w:hAnsi="Times New Roman"/>
          <w:b w:val="false"/>
          <w:i w:val="false"/>
          <w:color w:val="000000"/>
          <w:sz w:val="22"/>
        </w:rPr>
        <w:t>means a newborn hearing screening performed after two weeks of age on an infant who did not pass the initial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an individual who is a legal resident of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3745C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overall purpose of this chapter is to establish administrative rules in accordance with Iowa Code section </w:t>
      </w:r>
      <w:hyperlink r:id="rId18">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relative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Universal hearing screening of all newborns and infants in Iowa.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Facilitating the transfer of data to the department to enhance the capacity of agencies and practitioners to provide services to children and their families.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Establishing procedures for infants who were not screened or do not pass their initial hearing screening to receive appropriate follow-up to determine if the infants have normal hearing or have hearing loss.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Establishing the procedure for distribution of funds to support the purchase of hearing aids and audiologic services for children.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Establishing the procedure for documentation of parent refusal of newborn testing for congenital cytomegalovirus.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3745C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641—3.3</w:t>
      </w:r>
      <w:r>
        <w:rPr>
          <w:rFonts w:ascii="Times New Roman" w:hAnsi="Times New Roman"/>
          <w:b/>
          <w:i w:val="false"/>
          <w:color w:val="000000"/>
          <w:sz w:val="22"/>
        </w:rPr>
        <w:t xml:space="preserve">(135) </w:t>
      </w:r>
      <w:r>
        <w:rPr>
          <w:rFonts w:ascii="Times New Roman" w:hAnsi="Times New Roman"/>
          <w:b/>
          <w:i w:val="false"/>
          <w:color w:val="000000"/>
          <w:sz w:val="22"/>
        </w:rPr>
        <w:t xml:space="preserve">Goal and outcomes. </w:t>
      </w:r>
      <w:r>
        <w:rPr>
          <w:rFonts w:ascii="Times New Roman" w:hAnsi="Times New Roman"/>
          <w:b w:val="false"/>
          <w:i w:val="false"/>
          <w:color w:val="000000"/>
          <w:sz w:val="22"/>
        </w:rPr>
        <w:t>The goal of universal hearing screening of all newborns and infants in Iowa is early detection of hearing loss to allow children and their families the earliest possible opportunity to obtain appropriate early intervention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641—3.4</w:t>
      </w:r>
      <w:r>
        <w:rPr>
          <w:rFonts w:ascii="Times New Roman" w:hAnsi="Times New Roman"/>
          <w:b/>
          <w:i w:val="false"/>
          <w:color w:val="000000"/>
          <w:sz w:val="22"/>
        </w:rPr>
        <w:t xml:space="preserve">(135) </w:t>
      </w:r>
      <w:r>
        <w:rPr>
          <w:rFonts w:ascii="Times New Roman" w:hAnsi="Times New Roman"/>
          <w:b/>
          <w:i w:val="false"/>
          <w:color w:val="000000"/>
          <w:sz w:val="22"/>
        </w:rPr>
        <w:t xml:space="preserve">Program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The EHDI coordinator assigned within the department provides administrative oversight, including follow-up activities, for the EHDI program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The EHDI advisory committee represents the interests of the people of Iowa and assists in the development of programming that ensures the availability and access to quality hearing health care for Iowa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w:t>
      </w:r>
      <w:r>
        <w:rPr>
          <w:rFonts w:ascii="Times New Roman" w:hAnsi="Times New Roman"/>
          <w:b w:val="false"/>
          <w:i w:val="false"/>
          <w:color w:val="000000"/>
          <w:sz w:val="22"/>
        </w:rPr>
        <w:t> </w:t>
      </w:r>
      <w:r>
        <w:rPr>
          <w:rFonts w:ascii="Times New Roman" w:hAnsi="Times New Roman"/>
          <w:b w:val="false"/>
          <w:i w:val="false"/>
          <w:color w:val="000000"/>
          <w:sz w:val="22"/>
        </w:rPr>
        <w:t>The EHDI program has an association with the Iowa Title V maternal and child health programs to promote comprehensive services for infants and children with special health care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w:t>
      </w:r>
      <w:r>
        <w:rPr>
          <w:rFonts w:ascii="Times New Roman" w:hAnsi="Times New Roman"/>
          <w:b w:val="false"/>
          <w:i w:val="false"/>
          <w:color w:val="000000"/>
          <w:sz w:val="22"/>
        </w:rPr>
        <w:t> </w:t>
      </w:r>
      <w:r>
        <w:rPr>
          <w:rFonts w:ascii="Times New Roman" w:hAnsi="Times New Roman"/>
          <w:b w:val="false"/>
          <w:i w:val="false"/>
          <w:color w:val="000000"/>
          <w:sz w:val="22"/>
        </w:rPr>
        <w:t>The EHDI program provides hearing screening surveillance and follow-up for infants and children under the age of three. Follow-up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with the parent or legal guardian of an infant who was not screened or does not pass the initial hearing screening, outpatient hearing screening or diagnostic audiologic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Contact with the infant’s primary care provider to ensure the infant receives appropriate follow-up no later than the recommended time line as outlined in the Joint Committee on Infant Hearing position statement at </w:t>
      </w:r>
      <w:hyperlink r:id="rId19">
        <w:r>
          <w:rPr>
            <w:rStyle w:val="Hyperlink"/>
            <w:rFonts w:ascii="Times New Roman" w:hAnsi="Times New Roman"/>
            <w:b w:val="false"/>
            <w:i w:val="false"/>
            <w:color w:val="000000"/>
            <w:sz w:val="22"/>
            <w:u w:val="single"/>
          </w:rPr>
          <w:t>www.jcih.org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Contact with the birthing hospital or health care professional for inquiries on missing results, data entry discrepancies and recommendations for additional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Referrals to family support or early intervention service providers for infants or toddlers diagnosed with a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Technical assistance to birthing facilities, primary care providers and health care professionals regarding best practices related to newborn hearing screening, diagnosis and follow-up best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641—3.5</w:t>
      </w:r>
      <w:r>
        <w:rPr>
          <w:rFonts w:ascii="Times New Roman" w:hAnsi="Times New Roman"/>
          <w:b/>
          <w:i w:val="false"/>
          <w:color w:val="000000"/>
          <w:sz w:val="22"/>
        </w:rPr>
        <w:t xml:space="preserve">(135) </w:t>
      </w:r>
      <w:r>
        <w:rPr>
          <w:rFonts w:ascii="Times New Roman" w:hAnsi="Times New Roman"/>
          <w:b/>
          <w:i w:val="false"/>
          <w:color w:val="000000"/>
          <w:sz w:val="22"/>
        </w:rPr>
        <w:t xml:space="preserve">Screening the hearing of all newborns. </w:t>
      </w:r>
      <w:r>
        <w:rPr>
          <w:rFonts w:ascii="Times New Roman" w:hAnsi="Times New Roman"/>
          <w:b w:val="false"/>
          <w:i w:val="false"/>
          <w:color w:val="000000"/>
          <w:sz w:val="22"/>
        </w:rPr>
        <w:t>All newborns and infants born in Iowa, except those born with a condition that is incompatible with life, shall be screened for hearing loss. The person required to perform the screening shall use at least one of the following procedures: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Automated or screening auditory brainstem response,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Evoked otoacoustic emissions.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641—3.6</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birthing hospitals. </w:t>
      </w:r>
      <w:r>
        <w:rPr>
          <w:rFonts w:ascii="Times New Roman" w:hAnsi="Times New Roman"/>
          <w:b w:val="false"/>
          <w:i w:val="false"/>
          <w:color w:val="000000"/>
          <w:sz w:val="22"/>
        </w:rPr>
        <w:t>Each birthing hospital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Each birthing hospital shall designate an employee of the hospital to be responsible for the newborn hearing screening program in that institution. If a birthing hospital contracts with a third party for newborn screening services, the hospital retains ultimate responsibility for screening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Prior to the discharge of the newborn, each birthing hospital shall provide hearing screening to every newborn delivered in the hospital,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newborn is transferred for acute care prior to completion of the hearing screening.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newborn is born with a condition that is incompatible with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If a newborn is transferred for acute care, the birthing hospital shall notify the receiving facility of the status of the hearing screening. The receiving facility shall then be responsible for completion of the newborn hearing screening prior to discharge of the newborn from the nursery.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Newborn hearing screening shall be performed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newborn hearing screening results to the parent or guardian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birthing hospital shall report newborn hearing screening results to the department pursuant to </w:t>
      </w:r>
      <w:hyperlink r:id="rId20">
        <w:r>
          <w:rPr>
            <w:rStyle w:val="Hyperlink"/>
            <w:rFonts w:ascii="Times New Roman" w:hAnsi="Times New Roman"/>
            <w:b w:val="false"/>
            <w:i w:val="false"/>
            <w:color w:val="000000"/>
            <w:sz w:val="22"/>
          </w:rPr>
          <w:t>641—3.9</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report the results of the hearing screening to the primary care provider of the newborn or infant upon the newborn’s or infant’s discharge from the birthing hospital. If the newborn or infant was not tested prior to discharge, the birthing hospital shall report the status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val="false"/>
          <w:color w:val="000000"/>
          <w:sz w:val="22"/>
        </w:rPr>
        <w:t>The birthing hospital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required of birth centers. </w:t>
      </w:r>
      <w:r>
        <w:rPr>
          <w:rFonts w:ascii="Times New Roman" w:hAnsi="Times New Roman"/>
          <w:b w:val="false"/>
          <w:i w:val="false"/>
          <w:color w:val="000000"/>
          <w:sz w:val="22"/>
        </w:rPr>
        <w:t>Each birth center in Iowa shall follow these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val="false"/>
          <w:color w:val="000000"/>
          <w:sz w:val="22"/>
        </w:rPr>
        <w:t>Each birth center shall designate an employee of the birth center to be responsible for the newborn hearing screening program in that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val="false"/>
          <w:color w:val="000000"/>
          <w:sz w:val="22"/>
        </w:rPr>
        <w:t>Prior to discharge of the newborn, each birth center shall refer every newborn delivered in the birth center to a health care professional for a newborn hearing screening. Before discharge of the newborn, the birth center shall arrange an appointment for the newborn hearing screening no more than 15 days from the date of discharge and report the appointment time, date and location to the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to whom the newborn is referred for screening shall complete the screening within 30 days of the newborn’s discharge from the birth center, unless the parent fails to attend the appointment. If the parent fails to attend the appointment, the health care professional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21">
        <w:r>
          <w:rPr>
            <w:rStyle w:val="Hyperlink"/>
            <w:rFonts w:ascii="Times New Roman" w:hAnsi="Times New Roman"/>
            <w:b w:val="false"/>
            <w:i w:val="false"/>
            <w:color w:val="000000"/>
            <w:sz w:val="22"/>
          </w:rPr>
          <w:t>641—3.9</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641—3.8</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Procedures to ensure that children born in locations other than a birth center or birthing hospital receive a hearing screening.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who undertakes primary pediatric care of a newborn delivered in a location other than a birthing hospital or birth center shall refer the newborn to a health care professional for completion of the newborn hearing screening no later than one month of age. The health care professional shall arrange an appointment for the newborn hearing screening and report to the parent the appointment time, date,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screening results to the parent in written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care professional who completes the newborn hearing screening shall report screening results to the department pursuant to </w:t>
      </w:r>
      <w:hyperlink r:id="rId22">
        <w:r>
          <w:rPr>
            <w:rStyle w:val="Hyperlink"/>
            <w:rFonts w:ascii="Times New Roman" w:hAnsi="Times New Roman"/>
            <w:b w:val="false"/>
            <w:i w:val="false"/>
            <w:color w:val="000000"/>
            <w:sz w:val="22"/>
          </w:rPr>
          <w:t>641—3.9</w:t>
        </w:r>
      </w:hyperlink>
      <w:r>
        <w:rPr>
          <w:rFonts w:ascii="Times New Roman" w:hAnsi="Times New Roman"/>
          <w:b w:val="false"/>
          <w:i w:val="false"/>
          <w:color w:val="000000"/>
          <w:sz w:val="22"/>
        </w:rPr>
        <w:t>(135). 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The health care professional who completes the newborn hearing screening shall report the results of the hearing screening to the primary care provider of the newborn or infant.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follow the hearing screening protocols prescribed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641—3.9</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hearing screening results and information to the department and child’s primary care provider. </w:t>
      </w:r>
      <w:r>
        <w:rPr>
          <w:rFonts w:ascii="Times New Roman" w:hAnsi="Times New Roman"/>
          <w:b w:val="false"/>
          <w:i w:val="false"/>
          <w:color w:val="000000"/>
          <w:sz w:val="22"/>
        </w:rPr>
        <w:t xml:space="preserve">Any birthing hospital, birth center, physician, audiologist or other health care professional required to report information pursuant to Iowa Code section </w:t>
      </w:r>
      <w:hyperlink r:id="rId23">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shall report all of the following information to the department relating to each newborn’s hearing screening within six working days of the birth of the newborn and within six working days of any hearing rescreen, utilizing the department’s designated reporting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3.9(1)</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gender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newborn. If the mother is not the person designated as legally responsible for the child’s care, the name, address, and telephone number of the parent, as defined in </w:t>
      </w:r>
      <w:hyperlink r:id="rId24">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3.9(3)</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newborn upon the newborn’s discharge from the birthing hospital or birth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w:t>
      </w:r>
      <w:r>
        <w:rPr>
          <w:rFonts w:ascii="Times New Roman" w:hAnsi="Times New Roman"/>
          <w:b w:val="false"/>
          <w:i w:val="false"/>
          <w:color w:val="000000"/>
          <w:sz w:val="22"/>
        </w:rPr>
        <w:t> </w:t>
      </w:r>
      <w:r>
        <w:rPr>
          <w:rFonts w:ascii="Times New Roman" w:hAnsi="Times New Roman"/>
          <w:b w:val="false"/>
          <w:i w:val="false"/>
          <w:color w:val="000000"/>
          <w:sz w:val="22"/>
        </w:rPr>
        <w:t>The results of the newborn hearing screening, either “pass,” “refer,” or “not screened,”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3.9(5)</w:t>
      </w:r>
      <w:r>
        <w:rPr>
          <w:rFonts w:ascii="Times New Roman" w:hAnsi="Times New Roman"/>
          <w:b w:val="false"/>
          <w:i w:val="false"/>
          <w:color w:val="000000"/>
          <w:sz w:val="22"/>
        </w:rPr>
        <w:t> </w:t>
      </w:r>
      <w:r>
        <w:rPr>
          <w:rFonts w:ascii="Times New Roman" w:hAnsi="Times New Roman"/>
          <w:b w:val="false"/>
          <w:i w:val="false"/>
          <w:color w:val="000000"/>
          <w:sz w:val="22"/>
        </w:rPr>
        <w:t>The results of any rescreening, either “pass” or “refer,” and the diagnostic audiologic assessment procedures used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3.9(6)</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 of the infant or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3.9(7)</w:t>
      </w:r>
      <w:r>
        <w:rPr>
          <w:rFonts w:ascii="Times New Roman" w:hAnsi="Times New Roman"/>
          <w:b w:val="false"/>
          <w:i w:val="false"/>
          <w:color w:val="000000"/>
          <w:sz w:val="22"/>
        </w:rPr>
        <w:t> </w:t>
      </w:r>
      <w:r>
        <w:rPr>
          <w:rFonts w:ascii="Times New Roman" w:hAnsi="Times New Roman"/>
          <w:b w:val="false"/>
          <w:i w:val="false"/>
          <w:color w:val="000000"/>
          <w:sz w:val="22"/>
        </w:rPr>
        <w:t>If the parent fails to attend the appointment, the facility shall document such failure in the medical or educational record and shall report such failure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3.9(8)</w:t>
      </w:r>
      <w:r>
        <w:rPr>
          <w:rFonts w:ascii="Times New Roman" w:hAnsi="Times New Roman"/>
          <w:b w:val="false"/>
          <w:i w:val="false"/>
          <w:color w:val="000000"/>
          <w:sz w:val="22"/>
        </w:rPr>
        <w:t> </w:t>
      </w:r>
      <w:r>
        <w:rPr>
          <w:rFonts w:ascii="Times New Roman" w:hAnsi="Times New Roman"/>
          <w:b w:val="false"/>
          <w:i w:val="false"/>
          <w:color w:val="000000"/>
          <w:sz w:val="22"/>
        </w:rPr>
        <w:t>The person who completes the newborn hearing screening shall report the results of the hearing screening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641—3.10</w:t>
      </w:r>
      <w:r>
        <w:rPr>
          <w:rFonts w:ascii="Times New Roman" w:hAnsi="Times New Roman"/>
          <w:b/>
          <w:i w:val="false"/>
          <w:color w:val="000000"/>
          <w:sz w:val="22"/>
        </w:rPr>
        <w:t xml:space="preserve">(135) </w:t>
      </w:r>
      <w:r>
        <w:rPr>
          <w:rFonts w:ascii="Times New Roman" w:hAnsi="Times New Roman"/>
          <w:b/>
          <w:i w:val="false"/>
          <w:color w:val="000000"/>
          <w:sz w:val="22"/>
        </w:rPr>
        <w:t xml:space="preserve">Conducting and reporting screening results and diagnostic audiologic assessments to the department and child’s primary care provider. </w:t>
      </w:r>
      <w:r>
        <w:rPr>
          <w:rFonts w:ascii="Times New Roman" w:hAnsi="Times New Roman"/>
          <w:b w:val="false"/>
          <w:i w:val="false"/>
          <w:color w:val="000000"/>
          <w:sz w:val="22"/>
        </w:rPr>
        <w:t xml:space="preserve">Any health care professional conducting newborn hearing screens, rescreens, or diagnostic audiologic assessments shall report the results within six working days for any child under three years of age to the department utilizing the department’s designated reporting system. The health care professional shall conduct the diagnostic hearing assessment in accordance with the Pediatric Audiologic Diagnostic Protocol prescribed by the department at </w:t>
      </w:r>
      <w:hyperlink r:id="rId25">
        <w:r>
          <w:rPr>
            <w:rStyle w:val="Hyperlink"/>
            <w:rFonts w:ascii="Times New Roman" w:hAnsi="Times New Roman"/>
            <w:b w:val="false"/>
            <w:i w:val="false"/>
            <w:color w:val="000000"/>
            <w:sz w:val="22"/>
            <w:u w:val="single"/>
          </w:rPr>
          <w:t>www.idph.iowa.gov</w:t>
        </w:r>
      </w:hyperlink>
      <w:r>
        <w:rPr>
          <w:rFonts w:ascii="Times New Roman" w:hAnsi="Times New Roman"/>
          <w:b w:val="false"/>
          <w:i w:val="false"/>
          <w:color w:val="000000"/>
          <w:sz w:val="22"/>
        </w:rPr>
        <w:t>. Results of a hearing screen, rescreen or diagnostic audiologic assessment shall be reported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3.10(1)</w:t>
      </w:r>
      <w:r>
        <w:rPr>
          <w:rFonts w:ascii="Times New Roman" w:hAnsi="Times New Roman"/>
          <w:b w:val="false"/>
          <w:i w:val="false"/>
          <w:color w:val="000000"/>
          <w:sz w:val="22"/>
        </w:rPr>
        <w:t> </w:t>
      </w:r>
      <w:r>
        <w:rPr>
          <w:rFonts w:ascii="Times New Roman" w:hAnsi="Times New Roman"/>
          <w:b w:val="false"/>
          <w:i w:val="false"/>
          <w:color w:val="000000"/>
          <w:sz w:val="22"/>
        </w:rPr>
        <w:t>Reports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and gender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if available, of the mother of the child. If the mother is not the person designated as legally responsible for the child’s care, the name, address, and telephone number of the parent, as defined in </w:t>
      </w:r>
      <w:hyperlink r:id="rId26">
        <w:r>
          <w:rPr>
            <w:rStyle w:val="Hyperlink"/>
            <w:rFonts w:ascii="Times New Roman" w:hAnsi="Times New Roman"/>
            <w:b w:val="false"/>
            <w:i w:val="false"/>
            <w:color w:val="000000"/>
            <w:sz w:val="22"/>
          </w:rPr>
          <w:t>641—3.1</w:t>
        </w:r>
      </w:hyperlink>
      <w:r>
        <w:rPr>
          <w:rFonts w:ascii="Times New Roman" w:hAnsi="Times New Roman"/>
          <w:b w:val="false"/>
          <w:i w:val="false"/>
          <w:color w:val="000000"/>
          <w:sz w:val="22"/>
        </w:rPr>
        <w:t>(135),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primary care provider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Known risk indicators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child is fit with a hearing aid(s) or a cochlear implant(s),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early intervention,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of referral to family support,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3.10(2)</w:t>
      </w:r>
      <w:r>
        <w:rPr>
          <w:rFonts w:ascii="Times New Roman" w:hAnsi="Times New Roman"/>
          <w:b w:val="false"/>
          <w:i w:val="false"/>
          <w:color w:val="000000"/>
          <w:sz w:val="22"/>
        </w:rPr>
        <w:t> </w:t>
      </w:r>
      <w:r>
        <w:rPr>
          <w:rFonts w:ascii="Times New Roman" w:hAnsi="Times New Roman"/>
          <w:b w:val="false"/>
          <w:i w:val="false"/>
          <w:color w:val="000000"/>
          <w:sz w:val="22"/>
        </w:rPr>
        <w:t>Results of the newborn hearing screening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3.10(3)</w:t>
      </w:r>
      <w:r>
        <w:rPr>
          <w:rFonts w:ascii="Times New Roman" w:hAnsi="Times New Roman"/>
          <w:b w:val="false"/>
          <w:i w:val="false"/>
          <w:color w:val="000000"/>
          <w:sz w:val="22"/>
        </w:rPr>
        <w:t> </w:t>
      </w:r>
      <w:r>
        <w:rPr>
          <w:rFonts w:ascii="Times New Roman" w:hAnsi="Times New Roman"/>
          <w:b w:val="false"/>
          <w:i w:val="false"/>
          <w:color w:val="000000"/>
          <w:sz w:val="22"/>
        </w:rPr>
        <w:t>Results of the hearing rescreen shall be reported as either “pass” or “refer” for each ear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3.10(4)</w:t>
      </w:r>
      <w:r>
        <w:rPr>
          <w:rFonts w:ascii="Times New Roman" w:hAnsi="Times New Roman"/>
          <w:b w:val="false"/>
          <w:i w:val="false"/>
          <w:color w:val="000000"/>
          <w:sz w:val="22"/>
        </w:rPr>
        <w:t> </w:t>
      </w:r>
      <w:r>
        <w:rPr>
          <w:rFonts w:ascii="Times New Roman" w:hAnsi="Times New Roman"/>
          <w:b w:val="false"/>
          <w:i w:val="false"/>
          <w:color w:val="000000"/>
          <w:sz w:val="22"/>
        </w:rPr>
        <w:t>If an assessment results in a diagnosis of normal hearing for both ears, this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3.10(5)</w:t>
      </w:r>
      <w:r>
        <w:rPr>
          <w:rFonts w:ascii="Times New Roman" w:hAnsi="Times New Roman"/>
          <w:b w:val="false"/>
          <w:i w:val="false"/>
          <w:color w:val="000000"/>
          <w:sz w:val="22"/>
        </w:rPr>
        <w:t> </w:t>
      </w:r>
      <w:r>
        <w:rPr>
          <w:rFonts w:ascii="Times New Roman" w:hAnsi="Times New Roman"/>
          <w:b w:val="false"/>
          <w:i w:val="false"/>
          <w:color w:val="000000"/>
          <w:sz w:val="22"/>
        </w:rPr>
        <w:t>Any diagnosis of hearing loss shall also be reported except for transient conductive hearing loss lasting for less than 90 days in the professional judgment of the practitioner. This exception will apply only if the child passed the initial hearing screening or rescreening or had a diagnostic assessment resulting in normal hearing for both 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3.10(6)</w:t>
      </w:r>
      <w:r>
        <w:rPr>
          <w:rFonts w:ascii="Times New Roman" w:hAnsi="Times New Roman"/>
          <w:b w:val="false"/>
          <w:i w:val="false"/>
          <w:color w:val="000000"/>
          <w:sz w:val="22"/>
        </w:rPr>
        <w:t> </w:t>
      </w:r>
      <w:r>
        <w:rPr>
          <w:rFonts w:ascii="Times New Roman" w:hAnsi="Times New Roman"/>
          <w:b w:val="false"/>
          <w:i w:val="false"/>
          <w:color w:val="000000"/>
          <w:sz w:val="22"/>
        </w:rPr>
        <w:t>Diagnostic audiologic assessment results shall include a statement of the severity (mild, moderate, moderately severe, severe, profound, or undetermined) and type (sensorineural, conductive, mixed, or undetermined) of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3.10(7)</w:t>
      </w:r>
      <w:r>
        <w:rPr>
          <w:rFonts w:ascii="Times New Roman" w:hAnsi="Times New Roman"/>
          <w:b w:val="false"/>
          <w:i w:val="false"/>
          <w:color w:val="000000"/>
          <w:sz w:val="22"/>
        </w:rPr>
        <w:t> </w:t>
      </w:r>
      <w:r>
        <w:rPr>
          <w:rFonts w:ascii="Times New Roman" w:hAnsi="Times New Roman"/>
          <w:b w:val="false"/>
          <w:i w:val="false"/>
          <w:color w:val="000000"/>
          <w:sz w:val="22"/>
        </w:rPr>
        <w:t>Any health care professional conducting newborn hearing screens, rescreens, or diagnostic audiologic assessments shall report the results to the primary care provider of the infant or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641—3.11</w:t>
      </w:r>
      <w:r>
        <w:rPr>
          <w:rFonts w:ascii="Times New Roman" w:hAnsi="Times New Roman"/>
          <w:b/>
          <w:i w:val="false"/>
          <w:color w:val="000000"/>
          <w:sz w:val="22"/>
        </w:rPr>
        <w:t xml:space="preserve">(135) </w:t>
      </w:r>
      <w:r>
        <w:rPr>
          <w:rFonts w:ascii="Times New Roman" w:hAnsi="Times New Roman"/>
          <w:b/>
          <w:i w:val="false"/>
          <w:color w:val="000000"/>
          <w:sz w:val="22"/>
        </w:rPr>
        <w:t xml:space="preserve">Congenital cytomegalovirus (cCMV) testing for newborns who do not pass the initial newborn hearing screening. </w:t>
      </w:r>
      <w:r>
        <w:rPr>
          <w:rFonts w:ascii="Times New Roman" w:hAnsi="Times New Roman"/>
          <w:b w:val="false"/>
          <w:i w:val="false"/>
          <w:color w:val="000000"/>
          <w:sz w:val="22"/>
        </w:rPr>
        <w:t>If the newborn hearing screen indicates potential hearing loss, as evidenced when a newborn does not pass the initial newborn hearing screening, the birthing hospital, birth center, physician, or other health care professional required to ensure that the hearing screening is performed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Test the newborn or ensure that the newborn is tested for cCMV before the newborn is 21 days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Provide information to the parent of the newborn regarding the birth defects caused by cCMV and early intervention and treatment resources and services available for children diagnosed with cCMV.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 objects to the testing, follow the procedures in </w:t>
      </w:r>
      <w:hyperlink r:id="rId27">
        <w:r>
          <w:rPr>
            <w:rStyle w:val="Hyperlink"/>
            <w:rFonts w:ascii="Times New Roman" w:hAnsi="Times New Roman"/>
            <w:b w:val="false"/>
            <w:i w:val="false"/>
            <w:color w:val="000000"/>
            <w:sz w:val="22"/>
          </w:rPr>
          <w:t>641—3.13</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135.131(9)</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136A.5B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3745C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641—3.12</w:t>
      </w:r>
      <w:r>
        <w:rPr>
          <w:rFonts w:ascii="Times New Roman" w:hAnsi="Times New Roman"/>
          <w:b/>
          <w:i w:val="false"/>
          <w:color w:val="000000"/>
          <w:sz w:val="22"/>
        </w:rPr>
        <w:t xml:space="preserve">(135) </w:t>
      </w:r>
      <w:r>
        <w:rPr>
          <w:rFonts w:ascii="Times New Roman" w:hAnsi="Times New Roman"/>
          <w:b/>
          <w:i w:val="false"/>
          <w:color w:val="000000"/>
          <w:sz w:val="22"/>
        </w:rPr>
        <w:t xml:space="preserve">Sharing of information and confidentiality. </w:t>
      </w:r>
      <w:r>
        <w:rPr>
          <w:rFonts w:ascii="Times New Roman" w:hAnsi="Times New Roman"/>
          <w:b w:val="false"/>
          <w:i w:val="false"/>
          <w:color w:val="000000"/>
          <w:sz w:val="22"/>
        </w:rPr>
        <w:t xml:space="preserve">Reports, records, and other information collected by or provided to the department relating to a child’s newborn hearing screening, rescreen, diagnostic audiologic assessment, and early intervention enrollment are confidential records pursuant to Iowa Code section </w:t>
      </w:r>
      <w:hyperlink r:id="rId3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of the department shall maintain the confidentiality of all information and records used in the review and analysis of newborn hearing screenings, rescreens, diagnostic audiologic assessments, and early intervention enrollment, including information which is confidential under Iowa Code chapter </w:t>
      </w:r>
      <w:hyperlink r:id="rId3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3.12(2)</w:t>
      </w:r>
      <w:r>
        <w:rPr>
          <w:rFonts w:ascii="Times New Roman" w:hAnsi="Times New Roman"/>
          <w:b w:val="false"/>
          <w:i w:val="false"/>
          <w:color w:val="000000"/>
          <w:sz w:val="22"/>
        </w:rPr>
        <w:t> </w:t>
      </w:r>
      <w:r>
        <w:rPr>
          <w:rFonts w:ascii="Times New Roman" w:hAnsi="Times New Roman"/>
          <w:b w:val="false"/>
          <w:i w:val="false"/>
          <w:color w:val="000000"/>
          <w:sz w:val="22"/>
        </w:rPr>
        <w:t>No individual or organization providing information to the department in accordance with this rule shall be deemed to be or held liable for divulging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3.12(3)</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release confidential information except to the following persons and entities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parent or guardian of an infant or child for whom the report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birth-to-three coordinator with the Early ACCESS program or an agency under contract with the department to administer the children with special health care needs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health care professional or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representative of a federal or state agency, to the extent that the information is necessary to perform a legally authorized function of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representative of a state agency, or an entity bound by that state, to the extent that the information is necessary to perform newborn hearing screening follow-up. The state agency or the entity bound by that state shall be subject to confidentiality regulations that are the same as or more stringent than those in the state of Iowa. The state agency or the entity bound by that state shall not use the information obtained from the department to market services to patients or nonpatients or identify patients for any purposes other than those expressly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3.12(4)</w:t>
      </w:r>
      <w:r>
        <w:rPr>
          <w:rFonts w:ascii="Times New Roman" w:hAnsi="Times New Roman"/>
          <w:b w:val="false"/>
          <w:i w:val="false"/>
          <w:color w:val="000000"/>
          <w:sz w:val="22"/>
        </w:rPr>
        <w:t> </w:t>
      </w:r>
      <w:r>
        <w:rPr>
          <w:rFonts w:ascii="Times New Roman" w:hAnsi="Times New Roman"/>
          <w:b w:val="false"/>
          <w:i w:val="false"/>
          <w:color w:val="000000"/>
          <w:sz w:val="22"/>
        </w:rPr>
        <w:t>Research purposes. All proposals for research using the department’s data to be conducted by persons other than program staff shall first be submitted to and accepted by the researchers’ institutional review board. Proposals shall then be reviewed and approved by the department before research can commence.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3745C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641—3.13</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to accommodate parental objection. </w:t>
      </w:r>
      <w:r>
        <w:rPr>
          <w:rFonts w:ascii="Times New Roman" w:hAnsi="Times New Roman"/>
          <w:b w:val="false"/>
          <w:i w:val="false"/>
          <w:color w:val="000000"/>
          <w:sz w:val="22"/>
        </w:rPr>
        <w:t>These rules shall not apply if the parent objects to the hearing screening, diagnostic audiologic assessment, or cCMV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the screening, the birthing hospital, birth center, physician, or other health care professional shall obtain a written refusal from the parent or guardian on the department newborn hearing screening or diagnostic audiologic assessment refusal form and shall maintain the original copy of the written refusal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The birthing hospital, birth center, physician, or other health care professional shall send a copy of the written newborn hearing screening or diagnostic audiologic assessment refusal form to the department within six days of the birth of the newborn.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a hearing rescreen or diagnostic audiologic assessment orally to a department EHDI staff member during follow-up, the staff member shall document the refusal in the department’s designated reporting system and mail to the parent or guardian the department newborn hearing screening or diagnostic audiologic assessment refusal form in an attempt to obtain a written refusal to be maintained in the newborn’s, infant’s or child’s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val="false"/>
          <w:color w:val="000000"/>
          <w:sz w:val="22"/>
        </w:rPr>
        <w:t>If a parent objects to cCMV testing, the birthing hospital, birth center, physician, or other health care professional required to ensure cCMV testing shall obtain, on the department cCMV testing refusal form, a written refusal from the parent or guardian, shall maintain the original copy of the written refusal in the child’s medical record, and shall send a copy of the written refusal to the department within 21 days of the child’s birth.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3745C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641—3.14</w:t>
      </w:r>
      <w:r>
        <w:rPr>
          <w:rFonts w:ascii="Times New Roman" w:hAnsi="Times New Roman"/>
          <w:b/>
          <w:i w:val="false"/>
          <w:color w:val="000000"/>
          <w:sz w:val="22"/>
        </w:rPr>
        <w:t xml:space="preserve">(135) </w:t>
      </w:r>
      <w:r>
        <w:rPr>
          <w:rFonts w:ascii="Times New Roman" w:hAnsi="Times New Roman"/>
          <w:b/>
          <w:i w:val="false"/>
          <w:color w:val="000000"/>
          <w:sz w:val="22"/>
        </w:rPr>
        <w:t xml:space="preserve">Civil/criminal liability. </w:t>
      </w:r>
      <w:r>
        <w:rPr>
          <w:rFonts w:ascii="Times New Roman" w:hAnsi="Times New Roman"/>
          <w:b w:val="false"/>
          <w:i w:val="false"/>
          <w:color w:val="000000"/>
          <w:sz w:val="22"/>
        </w:rPr>
        <w:t>A person who acts in good faith in complying with these rules shall not be held civilly or criminally liable for reporting the information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641—3.15</w:t>
      </w:r>
      <w:r>
        <w:rPr>
          <w:rFonts w:ascii="Times New Roman" w:hAnsi="Times New Roman"/>
          <w:b/>
          <w:i w:val="false"/>
          <w:color w:val="000000"/>
          <w:sz w:val="22"/>
        </w:rPr>
        <w:t xml:space="preserve">(135) </w:t>
      </w:r>
      <w:r>
        <w:rPr>
          <w:rFonts w:ascii="Times New Roman" w:hAnsi="Times New Roman"/>
          <w:b/>
          <w:i w:val="false"/>
          <w:color w:val="000000"/>
          <w:sz w:val="22"/>
        </w:rPr>
        <w:t xml:space="preserve">Early hearing detection and intervention advisory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membership of the advisory committee shall be geographically representative of stakeholders with an interest in and concern for newborn hearing screening and follow-up. The advisory committee shall be appointed by the department director and consist of no more than 25 members and include the state EHDI coordinator. The EHDI coordinator will assist in facilitation of committee meetings. Membership will include a minimum of one representative from each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Advocate (e.g., office of deaf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Children with special health care needs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Deaf/hard-of-hearing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Early intervention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Ears, nose and throat specialist/otolaryngologists.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Family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Iowa Hospital Association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Hospitals (preferably hearing screening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Parent(s) of deaf or hard-of-hearing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Family practice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Representation from a state agency that is not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The committee shall meet three times per year. Location and times will be prescribed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3.15(3)</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committee will make its recommendations by consensus. In the event that consensus cannot be reached within a reasonable time frame, there will be a majority rule, as in a simple majority of those present or more than 50 percent. At least 50 percent of the members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3.15(4)</w:t>
      </w:r>
      <w:r>
        <w:rPr>
          <w:rFonts w:ascii="Times New Roman" w:hAnsi="Times New Roman"/>
          <w:b w:val="false"/>
          <w:i w:val="false"/>
          <w:color w:val="000000"/>
          <w:sz w:val="22"/>
        </w:rPr>
        <w:t> </w:t>
      </w:r>
      <w:r>
        <w:rPr>
          <w:rFonts w:ascii="Times New Roman" w:hAnsi="Times New Roman"/>
          <w:b w:val="false"/>
          <w:i/>
          <w:color w:val="000000"/>
          <w:sz w:val="22"/>
        </w:rPr>
        <w:t xml:space="preserve">Service, vacancies and attendance.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committee member is appointed to serve a term of three years. Members may serve longer at the request of the department director unless their absence at meetings exceeds that permitted by the attendance policy. Terms for existing members will begin at the first of the year or as positions vacate. The term for a new member replacing a member before the member’s term is up will begin when the vacancy is 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Vacancies will be filled within six months. The term will begin when the vacancy is filled. The EHDI coordinator will work with advisory committee members, EHDI program staff and associations to identify new members. Names and short biographies will be given to the department director to make a final determination for committee member vacancies.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Committee members are expected to be present in person for advisory committee meetings with the exception of extenuating circumstances that have been communicated to the state EHDI coordinator. Any member who cannot attend the scheduled meetings should notify the state EHDI coordinator at least 24 hours prior to the start of the regularly scheduled meeting. If there are extenuating circumstances and a member can send a representative, the member is encouraged to do so. Appointed members may be recommended for dismissal from the committee if the members miss more than two meetings per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641—3.16</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HEARING AIDS AND AUDIOLOGIC SERVICES FUNDING PROGRAM</w:t>
      </w:r>
    </w:p>
    <w:p>
      <w:pPr>
        <w:spacing w:before="0" w:after="0"/>
        <w:ind w:left="120"/>
        <w:jc w:val="both"/>
      </w:pPr>
      <w:r>
        <w:rPr>
          <w:rFonts w:ascii="Times New Roman" w:hAnsi="Times New Roman"/>
          <w:b/>
          <w:i w:val="false"/>
          <w:color w:val="000000"/>
          <w:sz w:val="22"/>
        </w:rPr>
        <w:t>641—3.17</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Eligibility criteria. </w:t>
      </w:r>
      <w:r>
        <w:rPr>
          <w:rFonts w:ascii="Times New Roman" w:hAnsi="Times New Roman"/>
          <w:b w:val="false"/>
          <w:i w:val="false"/>
          <w:color w:val="000000"/>
          <w:sz w:val="22"/>
        </w:rPr>
        <w:t>The enrollment process to determine eligibility for services under this program includes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Age. Individuals are eligible from birth through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Residency. Individuals must currently reside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3.17(3)</w:t>
      </w:r>
      <w:r>
        <w:rPr>
          <w:rFonts w:ascii="Times New Roman" w:hAnsi="Times New Roman"/>
          <w:b w:val="false"/>
          <w:i w:val="false"/>
          <w:color w:val="000000"/>
          <w:sz w:val="22"/>
        </w:rPr>
        <w:t> </w:t>
      </w:r>
      <w:r>
        <w:rPr>
          <w:rFonts w:ascii="Times New Roman" w:hAnsi="Times New Roman"/>
          <w:b w:val="false"/>
          <w:i w:val="false"/>
          <w:color w:val="000000"/>
          <w:sz w:val="22"/>
        </w:rPr>
        <w:t>The applicant must not be eligible for hearing aids or audiologic services under Title XIX or HAWK-I.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641—3.18</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3.18(1)</w:t>
      </w:r>
      <w:r>
        <w:rPr>
          <w:rFonts w:ascii="Times New Roman" w:hAnsi="Times New Roman"/>
          <w:b w:val="false"/>
          <w:i w:val="false"/>
          <w:color w:val="000000"/>
          <w:sz w:val="22"/>
        </w:rPr>
        <w:t> </w:t>
      </w:r>
      <w:r>
        <w:rPr>
          <w:rFonts w:ascii="Times New Roman" w:hAnsi="Times New Roman"/>
          <w:b w:val="false"/>
          <w:i w:val="false"/>
          <w:color w:val="000000"/>
          <w:sz w:val="22"/>
        </w:rPr>
        <w:t>Funding does not cover either the surgical costs associated with a cochlear or Baha implant or the cost of the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3.18(2)</w:t>
      </w:r>
      <w:r>
        <w:rPr>
          <w:rFonts w:ascii="Times New Roman" w:hAnsi="Times New Roman"/>
          <w:b w:val="false"/>
          <w:i w:val="false"/>
          <w:color w:val="000000"/>
          <w:sz w:val="22"/>
        </w:rPr>
        <w:t> </w:t>
      </w:r>
      <w:r>
        <w:rPr>
          <w:rFonts w:ascii="Times New Roman" w:hAnsi="Times New Roman"/>
          <w:b w:val="false"/>
          <w:i w:val="false"/>
          <w:color w:val="000000"/>
          <w:sz w:val="22"/>
        </w:rPr>
        <w:t>Funding does not pay for services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3.18(3)</w:t>
      </w:r>
      <w:r>
        <w:rPr>
          <w:rFonts w:ascii="Times New Roman" w:hAnsi="Times New Roman"/>
          <w:b w:val="false"/>
          <w:i w:val="false"/>
          <w:color w:val="000000"/>
          <w:sz w:val="22"/>
        </w:rPr>
        <w:t> </w:t>
      </w:r>
      <w:r>
        <w:rPr>
          <w:rFonts w:ascii="Times New Roman" w:hAnsi="Times New Roman"/>
          <w:b w:val="false"/>
          <w:i w:val="false"/>
          <w:color w:val="000000"/>
          <w:sz w:val="22"/>
        </w:rPr>
        <w:t>The following hearing aids and audiologic services may be provided through the hearing aids and audiologic services funding program: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Repair/modification of hearing aid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Hearing aid, monaural, behind the 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Hearing aid dispensing fee, monaural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Hearing aid, binaural, in the ear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Hearing aid, binaural, behind the ear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Hearing aid dispensing fee, binaural</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Hearing aid, bicros, glasses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Ear mold/insert, not disposable, any type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Battery for use in hearing aid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Hearing aid supplies, accessories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Assistive listening device, not otherwise specified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Assistive listening device, dispensing</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Service handling charge</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Service charge, ear mold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Annual charge, ear mold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Pure tone audiometry, air only</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Pure tone audiometry, air and speech audiometry threshold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Speech audiometry threshold</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Speech audiometry threshold with speech</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Comprehensive audiometry threshold evaluation</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Tympanometry (impedance testing)</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Conditioning play audiometry</w:t>
      </w:r>
    </w:p>
    <w:p>
      <w:pPr>
        <w:spacing w:before="0" w:after="0"/>
        <w:ind w:left="120"/>
        <w:jc w:val="both"/>
      </w:pPr>
      <w:r>
        <w:rPr>
          <w:rFonts w:ascii="Times New Roman" w:hAnsi="Times New Roman"/>
          <w:b w:val="false"/>
          <w:i w:val="false"/>
          <w:color w:val="000000"/>
          <w:sz w:val="22"/>
        </w:rPr>
        <w:t>     23.   </w:t>
      </w:r>
      <w:r>
        <w:rPr>
          <w:rFonts w:ascii="Times New Roman" w:hAnsi="Times New Roman"/>
          <w:b w:val="false"/>
          <w:i w:val="false"/>
          <w:color w:val="000000"/>
          <w:sz w:val="22"/>
        </w:rPr>
        <w:t>Auditory-evoked potentials for evoked response audiometry, comprehensive</w:t>
      </w:r>
    </w:p>
    <w:p>
      <w:pPr>
        <w:spacing w:before="0" w:after="0"/>
        <w:ind w:left="120"/>
        <w:jc w:val="both"/>
      </w:pPr>
      <w:r>
        <w:rPr>
          <w:rFonts w:ascii="Times New Roman" w:hAnsi="Times New Roman"/>
          <w:b w:val="false"/>
          <w:i w:val="false"/>
          <w:color w:val="000000"/>
          <w:sz w:val="22"/>
        </w:rPr>
        <w:t>     24.   </w:t>
      </w:r>
      <w:r>
        <w:rPr>
          <w:rFonts w:ascii="Times New Roman" w:hAnsi="Times New Roman"/>
          <w:b w:val="false"/>
          <w:i w:val="false"/>
          <w:color w:val="000000"/>
          <w:sz w:val="22"/>
        </w:rPr>
        <w:t>Auditory-evoked potentials for evoked response audiometry, limited</w:t>
      </w:r>
    </w:p>
    <w:p>
      <w:pPr>
        <w:spacing w:before="0" w:after="0"/>
        <w:ind w:left="120"/>
        <w:jc w:val="both"/>
      </w:pPr>
      <w:r>
        <w:rPr>
          <w:rFonts w:ascii="Times New Roman" w:hAnsi="Times New Roman"/>
          <w:b w:val="false"/>
          <w:i w:val="false"/>
          <w:color w:val="000000"/>
          <w:sz w:val="22"/>
        </w:rPr>
        <w:t>     25.   </w:t>
      </w:r>
      <w:r>
        <w:rPr>
          <w:rFonts w:ascii="Times New Roman" w:hAnsi="Times New Roman"/>
          <w:b w:val="false"/>
          <w:i w:val="false"/>
          <w:color w:val="000000"/>
          <w:sz w:val="22"/>
        </w:rPr>
        <w:t>Visual reinforcement audiometry</w:t>
      </w:r>
    </w:p>
    <w:p>
      <w:pPr>
        <w:spacing w:before="0" w:after="0"/>
        <w:ind w:left="120"/>
        <w:jc w:val="both"/>
      </w:pPr>
      <w:r>
        <w:rPr>
          <w:rFonts w:ascii="Times New Roman" w:hAnsi="Times New Roman"/>
          <w:b w:val="false"/>
          <w:i w:val="false"/>
          <w:color w:val="000000"/>
          <w:sz w:val="22"/>
        </w:rPr>
        <w:t>     26.   </w:t>
      </w:r>
      <w:r>
        <w:rPr>
          <w:rFonts w:ascii="Times New Roman" w:hAnsi="Times New Roman"/>
          <w:b w:val="false"/>
          <w:i w:val="false"/>
          <w:color w:val="000000"/>
          <w:sz w:val="22"/>
        </w:rPr>
        <w:t>Evoked otoacoustic emissions, limited</w:t>
      </w:r>
    </w:p>
    <w:p>
      <w:pPr>
        <w:spacing w:before="0" w:after="0"/>
        <w:ind w:left="120"/>
        <w:jc w:val="both"/>
      </w:pPr>
      <w:r>
        <w:rPr>
          <w:rFonts w:ascii="Times New Roman" w:hAnsi="Times New Roman"/>
          <w:b w:val="false"/>
          <w:i w:val="false"/>
          <w:color w:val="000000"/>
          <w:sz w:val="22"/>
        </w:rPr>
        <w:t>     27.   </w:t>
      </w:r>
      <w:r>
        <w:rPr>
          <w:rFonts w:ascii="Times New Roman" w:hAnsi="Times New Roman"/>
          <w:b w:val="false"/>
          <w:i w:val="false"/>
          <w:color w:val="000000"/>
          <w:sz w:val="22"/>
        </w:rPr>
        <w:t>Hearing aid examination and selection, monaural</w:t>
      </w:r>
    </w:p>
    <w:p>
      <w:pPr>
        <w:spacing w:before="0" w:after="0"/>
        <w:ind w:left="120"/>
        <w:jc w:val="both"/>
      </w:pPr>
      <w:r>
        <w:rPr>
          <w:rFonts w:ascii="Times New Roman" w:hAnsi="Times New Roman"/>
          <w:b w:val="false"/>
          <w:i w:val="false"/>
          <w:color w:val="000000"/>
          <w:sz w:val="22"/>
        </w:rPr>
        <w:t>     28.   </w:t>
      </w:r>
      <w:r>
        <w:rPr>
          <w:rFonts w:ascii="Times New Roman" w:hAnsi="Times New Roman"/>
          <w:b w:val="false"/>
          <w:i w:val="false"/>
          <w:color w:val="000000"/>
          <w:sz w:val="22"/>
        </w:rPr>
        <w:t>Hearing aid examination and selection, binaural</w:t>
      </w:r>
    </w:p>
    <w:p>
      <w:pPr>
        <w:spacing w:before="0" w:after="0"/>
        <w:ind w:left="120"/>
        <w:jc w:val="both"/>
      </w:pPr>
      <w:r>
        <w:rPr>
          <w:rFonts w:ascii="Times New Roman" w:hAnsi="Times New Roman"/>
          <w:b w:val="false"/>
          <w:i w:val="false"/>
          <w:color w:val="000000"/>
          <w:sz w:val="22"/>
        </w:rPr>
        <w:t>     29.   </w:t>
      </w:r>
      <w:r>
        <w:rPr>
          <w:rFonts w:ascii="Times New Roman" w:hAnsi="Times New Roman"/>
          <w:b w:val="false"/>
          <w:i w:val="false"/>
          <w:color w:val="000000"/>
          <w:sz w:val="22"/>
        </w:rPr>
        <w:t>Hearing aid check, monaural</w:t>
      </w:r>
    </w:p>
    <w:p>
      <w:pPr>
        <w:spacing w:before="0" w:after="0"/>
        <w:ind w:left="120"/>
        <w:jc w:val="both"/>
      </w:pPr>
      <w:r>
        <w:rPr>
          <w:rFonts w:ascii="Times New Roman" w:hAnsi="Times New Roman"/>
          <w:b w:val="false"/>
          <w:i w:val="false"/>
          <w:color w:val="000000"/>
          <w:sz w:val="22"/>
        </w:rPr>
        <w:t>     30.   </w:t>
      </w:r>
      <w:r>
        <w:rPr>
          <w:rFonts w:ascii="Times New Roman" w:hAnsi="Times New Roman"/>
          <w:b w:val="false"/>
          <w:i w:val="false"/>
          <w:color w:val="000000"/>
          <w:sz w:val="22"/>
        </w:rPr>
        <w:t>Hearing aid check, binaural</w:t>
      </w:r>
    </w:p>
    <w:p>
      <w:pPr>
        <w:spacing w:before="0" w:after="0"/>
        <w:ind w:left="120"/>
        <w:jc w:val="both"/>
      </w:pPr>
      <w:r>
        <w:rPr>
          <w:rFonts w:ascii="Times New Roman" w:hAnsi="Times New Roman"/>
          <w:b w:val="false"/>
          <w:i w:val="false"/>
          <w:color w:val="000000"/>
          <w:sz w:val="22"/>
        </w:rPr>
        <w:t>     31.   </w:t>
      </w:r>
      <w:r>
        <w:rPr>
          <w:rFonts w:ascii="Times New Roman" w:hAnsi="Times New Roman"/>
          <w:b w:val="false"/>
          <w:i w:val="false"/>
          <w:color w:val="000000"/>
          <w:sz w:val="22"/>
        </w:rPr>
        <w:t>Electroacoustic evaluation for hearing aid, monaural</w:t>
      </w:r>
    </w:p>
    <w:p>
      <w:pPr>
        <w:spacing w:before="0" w:after="0"/>
        <w:ind w:left="120"/>
        <w:jc w:val="both"/>
      </w:pPr>
      <w:r>
        <w:rPr>
          <w:rFonts w:ascii="Times New Roman" w:hAnsi="Times New Roman"/>
          <w:b w:val="false"/>
          <w:i w:val="false"/>
          <w:color w:val="000000"/>
          <w:sz w:val="22"/>
        </w:rPr>
        <w:t>     32.   </w:t>
      </w:r>
      <w:r>
        <w:rPr>
          <w:rFonts w:ascii="Times New Roman" w:hAnsi="Times New Roman"/>
          <w:b w:val="false"/>
          <w:i w:val="false"/>
          <w:color w:val="000000"/>
          <w:sz w:val="22"/>
        </w:rPr>
        <w:t>Electroacoustic evaluation for hearing aid, binaural</w:t>
      </w:r>
    </w:p>
    <w:p>
      <w:pPr>
        <w:spacing w:before="0" w:after="0"/>
        <w:ind w:left="120"/>
        <w:jc w:val="both"/>
      </w:pPr>
      <w:r>
        <w:rPr>
          <w:rFonts w:ascii="Times New Roman" w:hAnsi="Times New Roman"/>
          <w:b w:val="false"/>
          <w:i w:val="false"/>
          <w:color w:val="000000"/>
          <w:sz w:val="22"/>
        </w:rPr>
        <w:t>     33.   </w:t>
      </w:r>
      <w:r>
        <w:rPr>
          <w:rFonts w:ascii="Times New Roman" w:hAnsi="Times New Roman"/>
          <w:b w:val="false"/>
          <w:i w:val="false"/>
          <w:color w:val="000000"/>
          <w:sz w:val="22"/>
        </w:rPr>
        <w:t>Office/outpatient visit related to audiologic services</w:t>
      </w:r>
    </w:p>
    <w:p>
      <w:pPr>
        <w:spacing w:before="0" w:after="0"/>
        <w:ind w:left="120"/>
        <w:jc w:val="both"/>
      </w:pPr>
      <w:r>
        <w:rPr>
          <w:rFonts w:ascii="Times New Roman" w:hAnsi="Times New Roman"/>
          <w:b w:val="false"/>
          <w:i w:val="false"/>
          <w:color w:val="000000"/>
          <w:sz w:val="22"/>
        </w:rPr>
        <w:t>     34.   </w:t>
      </w:r>
      <w:r>
        <w:rPr>
          <w:rFonts w:ascii="Times New Roman" w:hAnsi="Times New Roman"/>
          <w:b w:val="false"/>
          <w:i w:val="false"/>
          <w:color w:val="000000"/>
          <w:sz w:val="22"/>
        </w:rPr>
        <w:t>Consultations related to audiologic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3.18(4)</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cover additional services not otherwise restricted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641—3.19</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A child, or the parent or guardian of a child, desiring hearing aids or audiologic services may apply to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shall be provided to the contractor by the applicant to be considered for eligibility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Patient’s first name, middle initial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Patient’s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address, including city, state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Parent/guardian’s first name, middle initial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Parent/guardian’s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Parent/guardian’s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Parent/guardian’s or child’s medical insurance plan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Hearing aid/audiologic service provider name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request is for hearing aids or audiologic services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Estimated service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be enrolled in the program on a first-come, first-served basis upon the date the application is received by the 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3.19(4)</w:t>
      </w:r>
      <w:r>
        <w:rPr>
          <w:rFonts w:ascii="Times New Roman" w:hAnsi="Times New Roman"/>
          <w:b w:val="false"/>
          <w:i w:val="false"/>
          <w:color w:val="000000"/>
          <w:sz w:val="22"/>
        </w:rPr>
        <w:t> </w:t>
      </w:r>
      <w:r>
        <w:rPr>
          <w:rFonts w:ascii="Times New Roman" w:hAnsi="Times New Roman"/>
          <w:b w:val="false"/>
          <w:i w:val="false"/>
          <w:color w:val="000000"/>
          <w:sz w:val="22"/>
        </w:rPr>
        <w:t>The contractor will provide written notification to the applicant regarding determination of eligibility or noneligibility and the applicant’s right to appeal a denial. For those applicants deemed eligible, an enrollee number will be assigned by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3.19(5)</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 renewal application form on an annual basis, accompanied by all information requested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641—3.20</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Hearing aids and audiologic services funding wait list.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3.20(1)</w:t>
      </w:r>
      <w:r>
        <w:rPr>
          <w:rFonts w:ascii="Times New Roman" w:hAnsi="Times New Roman"/>
          <w:b w:val="false"/>
          <w:i w:val="false"/>
          <w:color w:val="000000"/>
          <w:sz w:val="22"/>
        </w:rPr>
        <w:t> </w:t>
      </w:r>
      <w:r>
        <w:rPr>
          <w:rFonts w:ascii="Times New Roman" w:hAnsi="Times New Roman"/>
          <w:b w:val="false"/>
          <w:i w:val="false"/>
          <w:color w:val="000000"/>
          <w:sz w:val="22"/>
        </w:rPr>
        <w:t>If an applicant is eligible for hearing aid and audiologic services funding and sufficient funds are available to provide services to the applicant, the contractor shall enroll the applicant upon approval by the department. If the applicant is eligible for hearing aid and audiologic services funding and sufficient funds are not available to provide services to the applicant, the contractor upon approval by the department shall place the applicant’s name on the hearing aid and audiologic services funding wait list in the order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3.20(2)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upon approval by the department, shall place names on the wait list in the following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under the age of three diagnosed with a hearing loss who are in need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in need of hearing aids or audiologic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applicants, who shall be placed on the wait list in chronological order based upon the date of receipt of a completed application by the contractor upon approval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641—3.21</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Reimbursement of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val="false"/>
          <w:color w:val="000000"/>
          <w:sz w:val="22"/>
        </w:rPr>
        <w:t>To receive reimbursement for hearing aids and audiologic services, the provider must complete a provider information sheet and I-9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The provider must be a Title XIX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3.21(3)</w:t>
      </w:r>
      <w:r>
        <w:rPr>
          <w:rFonts w:ascii="Times New Roman" w:hAnsi="Times New Roman"/>
          <w:b w:val="false"/>
          <w:i w:val="false"/>
          <w:color w:val="000000"/>
          <w:sz w:val="22"/>
        </w:rPr>
        <w:t> </w:t>
      </w:r>
      <w:r>
        <w:rPr>
          <w:rFonts w:ascii="Times New Roman" w:hAnsi="Times New Roman"/>
          <w:b w:val="false"/>
          <w:i w:val="false"/>
          <w:color w:val="000000"/>
          <w:sz w:val="22"/>
        </w:rPr>
        <w:t>Reimbursement of hearing aids and audiologic services will be paid directly to the provider based on Title XIX reimbursement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Bills will be adjusted accordingly by the department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Reimbursement for hearing aids or supplemental hearing devices includes the costs of shipping and handling.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 aids and audiologic services funding shall be the payor of last resort.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3.21(5)</w:t>
      </w:r>
      <w:r>
        <w:rPr>
          <w:rFonts w:ascii="Times New Roman" w:hAnsi="Times New Roman"/>
          <w:b w:val="false"/>
          <w:i w:val="false"/>
          <w:color w:val="000000"/>
          <w:sz w:val="22"/>
        </w:rPr>
        <w:t> </w:t>
      </w:r>
      <w:r>
        <w:rPr>
          <w:rFonts w:ascii="Times New Roman" w:hAnsi="Times New Roman"/>
          <w:b w:val="false"/>
          <w:i w:val="false"/>
          <w:color w:val="000000"/>
          <w:sz w:val="22"/>
        </w:rPr>
        <w:t>Payment through this funding source is considered payment in full for covered services. If a third party liability (TPL) payment equals or exceeds the Title XIX allowance, no further reimbursement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3.21(6)</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bills after an enrollee number is assigned to the applicant and the audiologic service is provided or hearing aid is fitted.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3.21(7)</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Centers for Medicare and Medicaid Services Form CMS 1500. Forms will be furnished by the providers and will include the applicant’s enrollee number in the upper right-hand corner of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Manufacturer’s invoice for hearing devices as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explanation of benefits or documentation of a telephone contact made by the provider to the patient’s private insurance company including: date of contact, name of insurance representative, name of insurance company, applicant’s policy number and coverage limitations for hearing evaluations and devices.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 xml:space="preserve">; </w:t>
      </w:r>
      <w:r>
        <w:rPr>
          <w:rFonts w:ascii="Times New Roman" w:hAnsi="Times New Roman"/>
          <w:b/>
          <w:i w:val="false"/>
          <w:color w:val="000000"/>
          <w:sz w:val="16"/>
        </w:rPr>
        <w:t>ARC 2290C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641—3.22</w:t>
      </w:r>
      <w:r>
        <w:rPr>
          <w:rFonts w:ascii="Times New Roman" w:hAnsi="Times New Roman"/>
          <w:b/>
          <w:i w:val="false"/>
          <w:color w:val="000000"/>
          <w:sz w:val="22"/>
        </w:rPr>
        <w:t xml:space="preserve">(83GA,HF811)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The department shall cause an applicant to be notified of the department’s decision to approve or deny an application or to place an applicant on the child hearing aids and audiologic services wait list. In the event an applicant is dissatisfied with the department’s decision, the applicant may submit a formal appeal in writing to the EHDI advisory committee. Such request shall be delivered in person or shall be mailed by certified mail, return receipt requested, to EHDI Advisory Committee, Iowa Department of Public Health, Lucas State Office Building, 321 E. 12th Street, Des Moines, Iowa 50319. Upon receipt of such an appeal, the EHDI advisory committee shall review the case and issue a written determination within 15 days of receipt of the request. The decision shall refer to the applicant by initials or other nonidentifying means. The EHDI advisory committee’s decision shall be final and binding. This appeal process does not constitute a contested case proceeding as defined in Iowa Code chapter </w:t>
      </w:r>
      <w:hyperlink r:id="rId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8232B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House File 314</w:t>
      </w:r>
      <w:r>
        <w:rPr>
          <w:rFonts w:ascii="Times New Roman" w:hAnsi="Times New Roman"/>
          <w:b w:val="false"/>
          <w:i w:val="false"/>
          <w:color w:val="000000"/>
          <w:sz w:val="22"/>
        </w:rPr>
        <w:t xml:space="preserve">, division II, and </w:t>
      </w:r>
      <w:r>
        <w:rPr>
          <w:rFonts w:ascii="Times New Roman" w:hAnsi="Times New Roman"/>
          <w:b w:val="false"/>
          <w:i w:val="false"/>
          <w:color w:val="000000"/>
          <w:sz w:val="22"/>
        </w:rPr>
        <w:t>2009 Iowa Acts, House File 811</w:t>
      </w:r>
      <w:r>
        <w:rPr>
          <w:rFonts w:ascii="Times New Roman" w:hAnsi="Times New Roman"/>
          <w:b w:val="false"/>
          <w:i w:val="false"/>
          <w:color w:val="000000"/>
          <w:sz w:val="22"/>
        </w:rPr>
        <w:t>, division IV, section 60(2)</w:t>
      </w:r>
      <w:r>
        <w:rPr>
          <w:rFonts w:ascii="Times New Roman" w:hAnsi="Times New Roman"/>
          <w:b w:val="false"/>
          <w:i/>
          <w:color w:val="000000"/>
          <w:sz w:val="22"/>
        </w:rPr>
        <w:t>“c.”</w:t>
      </w:r>
    </w:p>
    <w:p>
      <w:pPr>
        <w:spacing w:before="0" w:after="0"/>
        <w:ind w:left="120"/>
        <w:jc w:val="center"/>
      </w:pPr>
      <w:r>
        <w:rPr>
          <w:rFonts w:ascii="Times New Roman" w:hAnsi="Times New Roman"/>
          <w:b w:val="false"/>
          <w:i w:val="false"/>
          <w:color w:val="000000"/>
          <w:sz w:val="21"/>
        </w:rPr>
        <w:t>[Filed emergency 11/17/03 after Notice 10/1/03—published 12/10/03, effective 1/1/04]</w:t>
      </w:r>
    </w:p>
    <w:p>
      <w:pPr>
        <w:spacing w:before="0" w:after="0"/>
        <w:ind w:left="120"/>
        <w:jc w:val="center"/>
      </w:pPr>
      <w:r>
        <w:rPr>
          <w:rFonts w:ascii="Times New Roman" w:hAnsi="Times New Roman"/>
          <w:b w:val="false"/>
          <w:i w:val="false"/>
          <w:color w:val="000000"/>
          <w:sz w:val="21"/>
        </w:rPr>
        <w:t>[Filed 9/18/06, Notice 7/19/06—published 10/11/06, effective 11/15/06]</w:t>
      </w:r>
    </w:p>
    <w:p>
      <w:pPr>
        <w:spacing w:before="0" w:after="0"/>
        <w:ind w:left="120"/>
        <w:jc w:val="center"/>
      </w:pPr>
      <w:r>
        <w:rPr>
          <w:rFonts w:ascii="Times New Roman" w:hAnsi="Times New Roman"/>
          <w:b w:val="false"/>
          <w:i w:val="false"/>
          <w:color w:val="000000"/>
          <w:sz w:val="21"/>
        </w:rPr>
        <w:t>[Filed ARC 8232B</w:t>
      </w:r>
      <w:r>
        <w:rPr>
          <w:rFonts w:ascii="Times New Roman" w:hAnsi="Times New Roman"/>
          <w:b w:val="false"/>
          <w:i w:val="false"/>
          <w:color w:val="000000"/>
          <w:sz w:val="21"/>
        </w:rPr>
        <w:t xml:space="preserve"> (Notice ARC 7967B, IAB 7/15/09)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2290C</w:t>
      </w:r>
      <w:r>
        <w:rPr>
          <w:rFonts w:ascii="Times New Roman" w:hAnsi="Times New Roman"/>
          <w:b w:val="false"/>
          <w:i w:val="false"/>
          <w:color w:val="000000"/>
          <w:sz w:val="21"/>
        </w:rPr>
        <w:t xml:space="preserve"> (Notice ARC 2082C, IAB 8/5/15)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3745C</w:t>
      </w:r>
      <w:r>
        <w:rPr>
          <w:rFonts w:ascii="Times New Roman" w:hAnsi="Times New Roman"/>
          <w:b w:val="false"/>
          <w:i w:val="false"/>
          <w:color w:val="000000"/>
          <w:sz w:val="21"/>
        </w:rPr>
        <w:t xml:space="preserve"> (Notice ARC 3519C,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i w:val="false"/>
          <w:color w:val="000000"/>
          <w:sz w:val="22"/>
        </w:rPr>
        <w:t>Appendix A</w:t>
      </w:r>
    </w:p>
    <w:p>
      <w:pPr>
        <w:spacing w:before="0" w:after="0"/>
        <w:ind w:left="120"/>
        <w:jc w:val="center"/>
      </w:pPr>
      <w:r>
        <w:rPr>
          <w:rFonts w:ascii="Times New Roman" w:hAnsi="Times New Roman"/>
          <w:b/>
          <w:i w:val="false"/>
          <w:color w:val="000000"/>
          <w:sz w:val="22"/>
          <w:u w:val="single"/>
        </w:rPr>
        <w:t>Pediatric Audiologic Diagnostic Protocol</w:t>
      </w:r>
    </w:p>
    <w:p>
      <w:pPr>
        <w:spacing w:before="0" w:after="0"/>
        <w:ind w:left="120"/>
        <w:jc w:val="center"/>
      </w:pPr>
      <w:r>
        <w:rPr>
          <w:rFonts w:ascii="Times New Roman" w:hAnsi="Times New Roman"/>
          <w:b w:val="false"/>
          <w:i w:val="false"/>
          <w:color w:val="000000"/>
          <w:sz w:val="22"/>
        </w:rPr>
        <w:t>Rescinded IAB 12/9/15, effective 1/13/16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3.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ac/rule/282.15.3.pdf" Type="http://schemas.openxmlformats.org/officeDocument/2006/relationships/hyperlink" Id="rId7"/>
    <Relationship TargetMode="External" Target="https://www.legis.iowa.gov/docs/iac/chapter/645.300.pdf" Type="http://schemas.openxmlformats.org/officeDocument/2006/relationships/hyperlink" Id="rId8"/>
    <Relationship TargetMode="External" Target="https://www.legis.iowa.gov/docs/ico/chapter/135.61.pdf" Type="http://schemas.openxmlformats.org/officeDocument/2006/relationships/hyperlink" Id="rId9"/>
    <Relationship TargetMode="External" Target="https://www.legis.iowa.gov/docs/ico/chapter/135B.pdf" Type="http://schemas.openxmlformats.org/officeDocument/2006/relationships/hyperlink" Id="rId10"/>
    <Relationship TargetMode="External" Target="https://www.legis.iowa.gov/docs/iac/chapter/281.120.pdf" Type="http://schemas.openxmlformats.org/officeDocument/2006/relationships/hyperlink" Id="rId11"/>
    <Relationship TargetMode="External" Target="https://www.legis.iowa.gov/docs/ico/chapter/633.3.pdf" Type="http://schemas.openxmlformats.org/officeDocument/2006/relationships/hyperlink" Id="rId12"/>
    <Relationship TargetMode="External" Target="https://www.legis.iowa.gov/docs/iac/rule/281.120.68.pdf" Type="http://schemas.openxmlformats.org/officeDocument/2006/relationships/hyperlink" Id="rId13"/>
    <Relationship TargetMode="External" Target="https://www.legis.iowa.gov/docs/ico/chapter/148.pdf" Type="http://schemas.openxmlformats.org/officeDocument/2006/relationships/hyperlink" Id="rId14"/>
    <Relationship TargetMode="External" Target="https://www.legis.iowa.gov/docs/ico/chapter/150.pdf" Type="http://schemas.openxmlformats.org/officeDocument/2006/relationships/hyperlink" Id="rId15"/>
    <Relationship TargetMode="External" Target="https://www.legis.iowa.gov/docs/ico/chapter/150A.pdf" Type="http://schemas.openxmlformats.org/officeDocument/2006/relationships/hyperlink" Id="rId16"/>
    <Relationship TargetMode="External" Target="http://www.idph.iowa.gov" Type="http://schemas.openxmlformats.org/officeDocument/2006/relationships/hyperlink" Id="rId17"/>
    <Relationship TargetMode="External" Target="https://www.legis.iowa.gov/docs/ico/chapter/135.131.pdf" Type="http://schemas.openxmlformats.org/officeDocument/2006/relationships/hyperlink" Id="rId18"/>
    <Relationship TargetMode="External" Target="http://www.jcih.org" Type="http://schemas.openxmlformats.org/officeDocument/2006/relationships/hyperlink" Id="rId19"/>
    <Relationship TargetMode="External" Target="https://www.legis.iowa.gov/docs/iac/rule/641.3.9.pdf" Type="http://schemas.openxmlformats.org/officeDocument/2006/relationships/hyperlink" Id="rId20"/>
    <Relationship TargetMode="External" Target="https://www.legis.iowa.gov/docs/iac/rule/641.3.9.pdf" Type="http://schemas.openxmlformats.org/officeDocument/2006/relationships/hyperlink" Id="rId21"/>
    <Relationship TargetMode="External" Target="https://www.legis.iowa.gov/docs/iac/rule/641.3.9.pdf" Type="http://schemas.openxmlformats.org/officeDocument/2006/relationships/hyperlink" Id="rId22"/>
    <Relationship TargetMode="External" Target="https://www.legis.iowa.gov/docs/ico/chapter/135.131.pdf" Type="http://schemas.openxmlformats.org/officeDocument/2006/relationships/hyperlink" Id="rId23"/>
    <Relationship TargetMode="External" Target="https://www.legis.iowa.gov/docs/iac/rule/641.3.1.pdf" Type="http://schemas.openxmlformats.org/officeDocument/2006/relationships/hyperlink" Id="rId24"/>
    <Relationship TargetMode="External" Target="http://www.idph.iowa.gov" Type="http://schemas.openxmlformats.org/officeDocument/2006/relationships/hyperlink" Id="rId25"/>
    <Relationship TargetMode="External" Target="https://www.legis.iowa.gov/docs/iac/rule/641.3.1.pdf" Type="http://schemas.openxmlformats.org/officeDocument/2006/relationships/hyperlink" Id="rId26"/>
    <Relationship TargetMode="External" Target="https://www.legis.iowa.gov/docs/iac/rule/641.3.13.pdf" Type="http://schemas.openxmlformats.org/officeDocument/2006/relationships/hyperlink" Id="rId27"/>
    <Relationship TargetMode="External" Target="https://www.legis.iowa.gov/docs/ico/chapter/135.131.pdf" Type="http://schemas.openxmlformats.org/officeDocument/2006/relationships/hyperlink" Id="rId28"/>
    <Relationship TargetMode="External" Target="https://www.legis.iowa.gov/docs/ico/chapter/136A.5B.pdf" Type="http://schemas.openxmlformats.org/officeDocument/2006/relationships/hyperlink" Id="rId29"/>
    <Relationship TargetMode="External" Target="https://www.legis.iowa.gov/docs/ico/chapter/22.7.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co/chapter/17A.pdf" Type="http://schemas.openxmlformats.org/officeDocument/2006/relationships/hyperlink" Id="rId32"/>
    <Relationship TargetMode="External" Target="https://www.legis.iowa.gov/docs/ico/chapter/135.131.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