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PRIVATE WELL TESTING, RECONSTRUCTION, AND PLUGGING—IOWA PRIVATE WELL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3/29/06, see 567—Ch 47]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(455E,135)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Grant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has adopted policies to administer the awarding of grants for the grants to counties program. Grants will be awarded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455E.11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program objectives;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Set eligible and ineligible grant costs for which the department will reimburse county programs;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Define performance requirements for grant recipients that set minimum standards to be met by all county programs;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Develop a grant application and a grant application submission procedure;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Terminate a grant found to be obtained by fraud or misrepresentation regardless of whether grant moneys have already been given to the grantee;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Allow for an applicant to appeal the denial of a properly submitted grant application. Appeals shall be governed by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455E.11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135.11(26)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3/9/06, Notice 2/1/06—published 3/29/06, effective 7/1/06]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1932C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1840C, IAB 1/21/15)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4/1/15, effective 7/1/15]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2563C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2461C, IAB 3/16/16)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6/8/16, effective 7/13/16]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8042C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7367C,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5/29/24, effective 7/3/24]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455E.11.pdf" Type="http://schemas.openxmlformats.org/officeDocument/2006/relationships/hyperlink" Id="rId5"/>
    <Relationship TargetMode="External" Target="https://www.legis.iowa.gov/docs/iac/chapter/441.7.pdf" Type="http://schemas.openxmlformats.org/officeDocument/2006/relationships/hyperlink" Id="rId6"/>
    <Relationship TargetMode="External" Target="https://www.legis.iowa.gov/docs/ico/chapter/455E.11.pdf" Type="http://schemas.openxmlformats.org/officeDocument/2006/relationships/hyperlink" Id="rId7"/>
    <Relationship TargetMode="External" Target="https://www.legis.iowa.gov/docs/ico/chapter/135.11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