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w:t>
      </w:r>
    </w:p>
    <w:p>
      <w:pPr>
        <w:spacing w:before="0" w:after="0"/>
        <w:ind w:left="120"/>
        <w:jc w:val="center"/>
      </w:pPr>
      <w:r>
        <w:rPr>
          <w:rFonts w:ascii="Times New Roman" w:hAnsi="Times New Roman"/>
          <w:b w:val="false"/>
          <w:i w:val="false"/>
          <w:color w:val="000000"/>
          <w:sz w:val="21"/>
        </w:rPr>
        <w:t>AQUACULTURE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571—89.1</w:t>
      </w:r>
      <w:r>
        <w:rPr>
          <w:rFonts w:ascii="Times New Roman" w:hAnsi="Times New Roman"/>
          <w:b/>
          <w:i w:val="false"/>
          <w:color w:val="000000"/>
          <w:sz w:val="22"/>
        </w:rPr>
        <w:t xml:space="preserve">(481A) </w:t>
      </w:r>
      <w:r>
        <w:rPr>
          <w:rFonts w:ascii="Times New Roman" w:hAnsi="Times New Roman"/>
          <w:b/>
          <w:i w:val="false"/>
          <w:color w:val="000000"/>
          <w:sz w:val="22"/>
        </w:rPr>
        <w:t xml:space="preserve">Approved aquaculture species. </w:t>
      </w:r>
      <w:r>
        <w:rPr>
          <w:rFonts w:ascii="Times New Roman" w:hAnsi="Times New Roman"/>
          <w:b w:val="false"/>
          <w:i w:val="false"/>
          <w:color w:val="000000"/>
          <w:sz w:val="22"/>
        </w:rPr>
        <w:t>The following approved aquaculture species may be propagated and sold:</w:t>
      </w:r>
    </w:p>
    <w:p>
      <w:pPr>
        <w:spacing w:before="60" w:after="0"/>
        <w:ind w:left="120"/>
        <w:jc w:val="center"/>
      </w:pPr>
      <w:r>
        <w:rPr>
          <w:rFonts w:ascii="Times New Roman" w:hAnsi="Times New Roman"/>
          <w:b w:val="false"/>
          <w:i w:val="false"/>
          <w:color w:val="000000"/>
          <w:sz w:val="22"/>
        </w:rPr>
        <w:t>FISH</w:t>
      </w:r>
    </w:p>
    <w:tbl>
      <w:tblPr>
        <w:tblW w:w="5000" w:type="pct"/>
        <w:tblCellSpacing w:w="0" w:type="auto"/>
        <w:tblBorders>
          <w:top w:val="none"/>
          <w:left w:val="none"/>
          <w:bottom w:val="none"/>
          <w:right w:val="none"/>
          <w:insideH w:val="none"/>
          <w:insideV w:val="none"/>
        </w:tblBorders>
        <w:tblLayout w:type="fixed"/>
      </w:tblPr>
      <w:tblGrid>
        <w:gridCol w:w="5547"/>
        <w:gridCol w:w="5643"/>
      </w:tblGrid>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American Eel</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Anguilla rostrata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Banded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Etheostoma zonale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Banded Killifish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Fundulus diaphanus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Bigmouth Buffalo</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Ictiobus cyprinellus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Bigmouth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dorsalis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Buffalo</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Ictiobus niger</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Bullhead</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Ictalurus melas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Crappie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Pomoxis nigromaculatus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Blackchin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heterodon</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Blacknose Dace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Rhinicthys atratulus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Blackside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Percina maculata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Blackstripe Topminnow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Fundulus notatus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 Catfish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Ictalurus furcatus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 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Cycleptus elongus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Bluegill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macrochirus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Bluntnose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Pimephales notatus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Bowfin</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Amia calva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Brassy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Hybognathus hankinsoni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Brook Silverside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Labidesthes sicculus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Brook Stickleback</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Culaea inconstans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Brook Trout</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Salvelinus fontinalis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Brown Bullhead</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Ictalurus nebulosus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Brown Trout</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Salmo trutta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Bullhead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Pimephales vigilax</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Mudminnow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Umbra limi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Stoneroller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Campostoma anomalum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Channel Catfish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Ictalurus punctatus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Carp</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Cyprinus carpio</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cornutus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Creek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Semotilus atromaculatus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Crystal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Ammocrypta asprella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Emerald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atherinoides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Fantail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Etheostoma flabellare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Fathead Minnow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Pimephales promelas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Flathead Catfish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Pylodictus olivaris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Flathead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Hybopsis gracilis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Freshwater Drum</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Aplodinotus grunniens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Ghost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buchanani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Gilt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Percina evides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Gizzard Shad</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Dorosoma cepedianum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Golden Redhorse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Moxostoma erythurum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Golden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Notemigonus crysoleucas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Goldeye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Hiodon alosoides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Goldfish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Carassius auratus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Gravel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Hybopsis x-punctata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Redhorse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Moxostoma valenciennesi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Green Sunfish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cyanellus</w:t>
            </w:r>
          </w:p>
        </w:tc>
      </w:tr>
      <w:tr>
        <w:trPr>
          <w:trHeight w:val="345"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Highfin Carpsucker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Carpiodes velifer</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Horneyhead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Nocomis biguttatus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Etheostoma exile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Ironcolor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chalybaeus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Johnny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Etheostoma nigrum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Lake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Couesius plumbeus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Largemouth Bass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Micropterus salmoides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Largescale Stoneroller </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Campostoma oligolepis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Longear Sunfish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megalotis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Longnose Dace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Rhinichthys cataractae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Longnose Gar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Lepisosteus osseus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Mimic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volucellus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Silvery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Hybognathus nuchalis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Mooneye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Hiodon tergisus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Mosquito 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Gambusia affinis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Mottled Sculpin</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Cottus bairdi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Etheostoma asprigene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Muskellunge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Esox masquinongy</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Northern Hog 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Hypentelium nigricans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Northern Logperch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Percina caprodes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Northern Pike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Esox lucius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Northern Rock Bass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Ambloplites rupestris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Orangespotted Sunfish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humilus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Ozark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nubilus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Pallid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amnis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Pirate Perch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Aphredoderus sayanus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Plains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Hybognathus placitus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Plains Topminnow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Fundulus sciadicus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Pugnose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emiliae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Pumpkinseed</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gibbosus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Quillback Carpsucker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Carpiodes cyprinus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Rainbow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Etheostoma caeruleum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Rainbow Smelt</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Osmerus mordax</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Rainbow Trout</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Oncorhynchus mykiss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lutrensis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Redear Sunfish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microlophus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Redfin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umbratilis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Redside Dace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Clinostomus elongatus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River Carpsucker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Carpiodes carpio</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River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Percina shumardi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River Redhorse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Moxostoma carinatum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River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blennius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Rosyface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rubellus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Sand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stramineus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Sauger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Stizostedion canadense</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Shorthead Redhorse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Moxostoma macrolepidotum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Shortnose Gar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Lepisoteus platostomus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Shovelnose Sturgeon </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Scaphirhynchus platorynchus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Sicklefin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Hybopsis meeki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Hybopsis storeriana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Lamprey</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Ichthyomyzon unicuspis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Redhorse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Moxostoma anisurum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Silverband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shumardi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Skipjack Herring</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Alosa chrysochloris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Slender Madtom</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Noturus exilis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Slenderhead Darter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Percina phoxocephala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Slimy Sculpin</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Cottus cognatus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Smallmouth Bass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Micropterus dolomieui</w:t>
            </w:r>
          </w:p>
        </w:tc>
      </w:tr>
      <w:tr>
        <w:trPr>
          <w:trHeight w:val="27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Smallmouth Buffalo</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lctiobus bubalus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Southern Redbelly Dace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Phoxinus erythrogaster</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Speckled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Hybopsis aestivalis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Spotfin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spilopterus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Spottail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hudsonius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Spotted Bass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Micropterus punctucatus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Spotted 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Minytrema melanops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Starhead Topminnow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Fundulus notti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Stone Cat</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Noturus flavus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Striped Bass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Morone saxatilis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Sturgeon Chub</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Hybopsis gelida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Suckermouth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Phenacobius mirabilis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Tadpole Madtom</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Noturus gyrinus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Topeka Shiner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Notropis topeka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Perch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Percopsis omiscomaycus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Walleye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Stizostedion vitreum</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Warmouth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Lepomis gulosus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Western Silvery Minnow</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Hybognathus argyritis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Amur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Ctenopharyngodon idella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Bass &amp; Hybrids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Morone chrysops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Crappie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Pomoxis annularis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Sucker</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Catostomus commersoni</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Bass</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Morone mississippiensis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Bullhead</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Ictalurus natalis</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Perch</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Perca flavescens</w:t>
            </w:r>
          </w:p>
        </w:tc>
      </w:tr>
    </w:tbl>
    <w:p>
      <w:pPr>
        <w:spacing w:before="60" w:after="0"/>
        <w:ind w:left="120"/>
        <w:jc w:val="center"/>
      </w:pPr>
      <w:r>
        <w:rPr>
          <w:rFonts w:ascii="Times New Roman" w:hAnsi="Times New Roman"/>
          <w:b w:val="false"/>
          <w:i w:val="false"/>
          <w:color w:val="000000"/>
          <w:sz w:val="22"/>
        </w:rPr>
        <w:t>AMPHIBIANS</w:t>
      </w:r>
    </w:p>
    <w:tbl>
      <w:tblPr>
        <w:tblW w:w="5000" w:type="pct"/>
        <w:tblCellSpacing w:w="0" w:type="auto"/>
        <w:tblBorders>
          <w:top w:val="none"/>
          <w:left w:val="none"/>
          <w:bottom w:val="none"/>
          <w:right w:val="none"/>
          <w:insideH w:val="none"/>
          <w:insideV w:val="none"/>
        </w:tblBorders>
        <w:tblLayout w:type="fixed"/>
      </w:tblPr>
      <w:tblGrid>
        <w:gridCol w:w="5547"/>
        <w:gridCol w:w="5643"/>
      </w:tblGrid>
      <w:tr>
        <w:trPr>
          <w:trHeight w:val="210" w:hRule="atLeast"/>
        </w:trPr>
        <w:tc>
          <w:tcPr>
            <w:tcW w:w="554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Bullfrog</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Rana catesbeiana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Leopard Frog</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Rana pipiens</w:t>
            </w:r>
          </w:p>
        </w:tc>
      </w:tr>
    </w:tbl>
    <w:p>
      <w:pPr>
        <w:spacing w:before="60" w:after="0"/>
        <w:ind w:left="120"/>
        <w:jc w:val="center"/>
      </w:pPr>
      <w:r>
        <w:rPr>
          <w:rFonts w:ascii="Times New Roman" w:hAnsi="Times New Roman"/>
          <w:b w:val="false"/>
          <w:i w:val="false"/>
          <w:color w:val="000000"/>
          <w:sz w:val="22"/>
        </w:rPr>
        <w:t>REPTILES</w:t>
      </w:r>
    </w:p>
    <w:tbl>
      <w:tblPr>
        <w:tblW w:w="5000" w:type="pct"/>
        <w:tblCellSpacing w:w="0" w:type="auto"/>
        <w:tblBorders>
          <w:top w:val="none"/>
          <w:left w:val="none"/>
          <w:bottom w:val="none"/>
          <w:right w:val="none"/>
          <w:insideH w:val="none"/>
          <w:insideV w:val="none"/>
        </w:tblBorders>
        <w:tblLayout w:type="fixed"/>
      </w:tblPr>
      <w:tblGrid>
        <w:gridCol w:w="5547"/>
        <w:gridCol w:w="5643"/>
      </w:tblGrid>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Snapping Turtle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Chelydra serpentina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Painted Turtle</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Chrysemys picta</w:t>
            </w:r>
          </w:p>
        </w:tc>
      </w:tr>
      <w:tr>
        <w:trPr>
          <w:trHeight w:val="210" w:hRule="atLeast"/>
        </w:trPr>
        <w:tc>
          <w:tcPr>
            <w:tcW w:w="55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Smooth Softshell</w:t>
            </w:r>
          </w:p>
        </w:tc>
        <w:tc>
          <w:tcPr>
            <w:tcW w:w="56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Trionyx muticus</w:t>
            </w:r>
          </w:p>
        </w:tc>
      </w:tr>
    </w:tbl>
    <w:p>
      <w:pPr>
        <w:spacing w:before="210" w:after="0"/>
        <w:ind w:left="120"/>
        <w:jc w:val="both"/>
      </w:pPr>
      <w:r>
        <w:rPr>
          <w:rFonts w:ascii="Times New Roman" w:hAnsi="Times New Roman"/>
          <w:b/>
          <w:i w:val="false"/>
          <w:color w:val="000000"/>
          <w:sz w:val="22"/>
        </w:rPr>
        <w:t>571—89.2</w:t>
      </w:r>
      <w:r>
        <w:rPr>
          <w:rFonts w:ascii="Times New Roman" w:hAnsi="Times New Roman"/>
          <w:b/>
          <w:i w:val="false"/>
          <w:color w:val="000000"/>
          <w:sz w:val="22"/>
        </w:rPr>
        <w:t xml:space="preserve">(481A) </w:t>
      </w:r>
      <w:r>
        <w:rPr>
          <w:rFonts w:ascii="Times New Roman" w:hAnsi="Times New Roman"/>
          <w:b/>
          <w:i w:val="false"/>
          <w:color w:val="000000"/>
          <w:sz w:val="22"/>
        </w:rPr>
        <w:t xml:space="preserve">Importation permit. </w:t>
      </w:r>
      <w:r>
        <w:rPr>
          <w:rFonts w:ascii="Times New Roman" w:hAnsi="Times New Roman"/>
          <w:b w:val="false"/>
          <w:i w:val="false"/>
          <w:color w:val="000000"/>
          <w:sz w:val="22"/>
        </w:rPr>
        <w:t>An importation permit is required to receive, propagate or sell in the state any aquaculture species not listed in subrule 89.1(1). In addition, aquaculture units shall not import live fish, viable eggs, or semen of any species of the salmonid family (trout, salmon or char) and ictalurid family (catfishes and bullheads), unless the owner or operator possesses a fish importation permit. Importation permits may be applied for on forms provided by the department.</w:t>
      </w:r>
    </w:p>
    <w:p>
      <w:pPr>
        <w:spacing w:before="0" w:after="0"/>
        <w:ind w:left="120"/>
        <w:jc w:val="both"/>
      </w:pPr>
      <w:r>
        <w:rPr>
          <w:rFonts w:ascii="Times New Roman" w:hAnsi="Times New Roman"/>
          <w:b/>
          <w:i w:val="false"/>
          <w:color w:val="000000"/>
          <w:sz w:val="22"/>
        </w:rPr>
        <w:t>571—89.3</w:t>
      </w:r>
      <w:r>
        <w:rPr>
          <w:rFonts w:ascii="Times New Roman" w:hAnsi="Times New Roman"/>
          <w:b/>
          <w:i w:val="false"/>
          <w:color w:val="000000"/>
          <w:sz w:val="22"/>
        </w:rPr>
        <w:t xml:space="preserve">(481A) </w:t>
      </w:r>
      <w:r>
        <w:rPr>
          <w:rFonts w:ascii="Times New Roman" w:hAnsi="Times New Roman"/>
          <w:b/>
          <w:i w:val="false"/>
          <w:color w:val="000000"/>
          <w:sz w:val="22"/>
        </w:rPr>
        <w:t xml:space="preserve">Disease-free certification. </w:t>
      </w:r>
      <w:r>
        <w:rPr>
          <w:rFonts w:ascii="Times New Roman" w:hAnsi="Times New Roman"/>
          <w:b w:val="false"/>
          <w:i w:val="false"/>
          <w:color w:val="000000"/>
          <w:sz w:val="22"/>
        </w:rPr>
        <w:t>Importation permits will not be issued for live fish, viable eggs, or semen of any species of the salmonid family (trout, salmon or char) unless the owner or operator of an aquaculture unit provides a statement certifying the fish, eggs or semen to be free of the following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w:t>
      </w:r>
      <w:r>
        <w:rPr>
          <w:rFonts w:ascii="Times New Roman" w:hAnsi="Times New Roman"/>
          <w:b w:val="false"/>
          <w:i w:val="false"/>
          <w:color w:val="000000"/>
          <w:sz w:val="22"/>
        </w:rPr>
        <w:t> </w:t>
      </w:r>
      <w:r>
        <w:rPr>
          <w:rFonts w:ascii="Times New Roman" w:hAnsi="Times New Roman"/>
          <w:b w:val="false"/>
          <w:i/>
          <w:color w:val="000000"/>
          <w:sz w:val="22"/>
        </w:rPr>
        <w:t xml:space="preserve">Diseases detrimental to the state’s fishery resources. </w:t>
      </w:r>
    </w:p>
    <w:p>
      <w:pPr>
        <w:spacing w:before="0" w:after="0"/>
        <w:ind w:left="120"/>
        <w:jc w:val="both"/>
      </w:pPr>
      <w:r>
        <w:rPr>
          <w:rFonts w:ascii="Times New Roman" w:hAnsi="Times New Roman"/>
          <w:b w:val="false"/>
          <w:i w:val="false"/>
          <w:color w:val="000000"/>
          <w:sz w:val="22"/>
        </w:rPr>
        <w:t>Viral Hemmorhagic Septicemia (VHS)</w:t>
      </w:r>
    </w:p>
    <w:p>
      <w:pPr>
        <w:spacing w:before="0" w:after="0"/>
        <w:ind w:left="120"/>
        <w:jc w:val="both"/>
      </w:pPr>
      <w:r>
        <w:rPr>
          <w:rFonts w:ascii="Times New Roman" w:hAnsi="Times New Roman"/>
          <w:b w:val="false"/>
          <w:i w:val="false"/>
          <w:color w:val="000000"/>
          <w:sz w:val="22"/>
        </w:rPr>
        <w:t>Infectious Pancreatic Necrosis (IPN)</w:t>
      </w:r>
    </w:p>
    <w:p>
      <w:pPr>
        <w:spacing w:before="0" w:after="0"/>
        <w:ind w:left="120"/>
        <w:jc w:val="both"/>
      </w:pPr>
      <w:r>
        <w:rPr>
          <w:rFonts w:ascii="Times New Roman" w:hAnsi="Times New Roman"/>
          <w:b w:val="false"/>
          <w:i w:val="false"/>
          <w:color w:val="000000"/>
          <w:sz w:val="22"/>
        </w:rPr>
        <w:t>Whirling Disease (Myxosoma cerebralis)</w:t>
      </w:r>
    </w:p>
    <w:p>
      <w:pPr>
        <w:spacing w:before="0" w:after="0"/>
        <w:ind w:left="120"/>
        <w:jc w:val="both"/>
      </w:pPr>
      <w:r>
        <w:rPr>
          <w:rFonts w:ascii="Times New Roman" w:hAnsi="Times New Roman"/>
          <w:b w:val="false"/>
          <w:i w:val="false"/>
          <w:color w:val="000000"/>
          <w:sz w:val="22"/>
        </w:rPr>
        <w:t>Infectious Hematopoietic Necrosis (IHN)</w:t>
      </w:r>
    </w:p>
    <w:p>
      <w:pPr>
        <w:spacing w:before="0" w:after="0"/>
        <w:ind w:left="120"/>
        <w:jc w:val="both"/>
      </w:pPr>
      <w:r>
        <w:rPr>
          <w:rFonts w:ascii="Times New Roman" w:hAnsi="Times New Roman"/>
          <w:b w:val="false"/>
          <w:i w:val="false"/>
          <w:color w:val="000000"/>
          <w:sz w:val="22"/>
        </w:rPr>
        <w:t>Ceratomyxosis (Ceratomyxa shasta)</w:t>
      </w:r>
    </w:p>
    <w:p>
      <w:pPr>
        <w:spacing w:before="0" w:after="0"/>
        <w:ind w:left="120"/>
        <w:jc w:val="both"/>
      </w:pPr>
      <w:r>
        <w:rPr>
          <w:rFonts w:ascii="Times New Roman" w:hAnsi="Times New Roman"/>
          <w:b w:val="false"/>
          <w:i w:val="false"/>
          <w:color w:val="000000"/>
          <w:sz w:val="22"/>
        </w:rPr>
        <w:t>Bacterial Kidney Disease (R. salmoninarium)</w:t>
      </w:r>
    </w:p>
    <w:p>
      <w:pPr>
        <w:spacing w:before="0" w:after="0"/>
        <w:ind w:left="120"/>
        <w:jc w:val="both"/>
      </w:pPr>
      <w:r>
        <w:rPr>
          <w:rFonts w:ascii="Times New Roman" w:hAnsi="Times New Roman"/>
          <w:b w:val="false"/>
          <w:i w:val="false"/>
          <w:color w:val="000000"/>
          <w:sz w:val="22"/>
        </w:rPr>
        <w:t>Proliferative Kidney Disease (PKD)</w:t>
      </w:r>
    </w:p>
    <w:p>
      <w:pPr>
        <w:spacing w:before="0" w:after="0"/>
        <w:ind w:left="120"/>
        <w:jc w:val="both"/>
      </w:pPr>
      <w:r>
        <w:rPr>
          <w:rFonts w:ascii="Times New Roman" w:hAnsi="Times New Roman"/>
          <w:b w:val="false"/>
          <w:i w:val="false"/>
          <w:color w:val="000000"/>
          <w:sz w:val="22"/>
        </w:rPr>
        <w:t>Enteric Redmouth (Yersinia ruckeri)</w:t>
      </w:r>
    </w:p>
    <w:p>
      <w:pPr>
        <w:spacing w:before="0" w:after="0"/>
        <w:ind w:left="120"/>
        <w:jc w:val="both"/>
      </w:pPr>
      <w:r>
        <w:rPr>
          <w:rFonts w:ascii="Times New Roman" w:hAnsi="Times New Roman"/>
          <w:b w:val="false"/>
          <w:i w:val="false"/>
          <w:color w:val="000000"/>
          <w:sz w:val="22"/>
        </w:rPr>
        <w:t>Vibriosis (vibrio sp.)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89.3(2)</w:t>
      </w:r>
      <w:r>
        <w:rPr>
          <w:rFonts w:ascii="Times New Roman" w:hAnsi="Times New Roman"/>
          <w:b w:val="false"/>
          <w:i w:val="false"/>
          <w:color w:val="000000"/>
          <w:sz w:val="22"/>
        </w:rPr>
        <w:t> </w:t>
      </w:r>
      <w:r>
        <w:rPr>
          <w:rFonts w:ascii="Times New Roman" w:hAnsi="Times New Roman"/>
          <w:b w:val="false"/>
          <w:i/>
          <w:color w:val="000000"/>
          <w:sz w:val="22"/>
        </w:rPr>
        <w:t xml:space="preserve">Reportable diseases. </w:t>
      </w:r>
      <w:r>
        <w:rPr>
          <w:rFonts w:ascii="Times New Roman" w:hAnsi="Times New Roman"/>
          <w:b w:val="false"/>
          <w:i w:val="false"/>
          <w:color w:val="000000"/>
          <w:sz w:val="22"/>
        </w:rPr>
        <w:t>Reportable diseases are detrimental to individual aquaculture units and may be detrimental to wild fish populations. Reportable diseases are Enteric Septicemia of Catfish (Edwardsiella ictaluri) (ESC), Channel Catfish Virus Disease (CCVD) and Furunculosis (Aeromonas salmonicida). Disease certification statements are required for the diseases prior to importation of any live fish, viable eggs, or semen of any species of the Ictalurid (catfishes and bullheads) and Salmonid (trout, salmon and char) families. Importation permits will be considered on a case-by-case basis for fish with reportable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89.3(3)</w:t>
      </w:r>
      <w:r>
        <w:rPr>
          <w:rFonts w:ascii="Times New Roman" w:hAnsi="Times New Roman"/>
          <w:b w:val="false"/>
          <w:i w:val="false"/>
          <w:color w:val="000000"/>
          <w:sz w:val="22"/>
        </w:rPr>
        <w:t> </w:t>
      </w:r>
      <w:r>
        <w:rPr>
          <w:rFonts w:ascii="Times New Roman" w:hAnsi="Times New Roman"/>
          <w:b w:val="false"/>
          <w:i/>
          <w:color w:val="000000"/>
          <w:sz w:val="22"/>
        </w:rPr>
        <w:t xml:space="preserve">Certified pathologists for inspection. </w:t>
      </w:r>
      <w:r>
        <w:rPr>
          <w:rFonts w:ascii="Times New Roman" w:hAnsi="Times New Roman"/>
          <w:b w:val="false"/>
          <w:i w:val="false"/>
          <w:color w:val="000000"/>
          <w:sz w:val="22"/>
        </w:rPr>
        <w:t>All disease certification statements must be issued by approved certified pathologists. A list of approved certified pathologists will be made available to the owner or operator of the aquaculture unit requesting a fish importation permit.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481A.142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481A.143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11/6/92, Notice 9/2/92—published 11/25/92, effective 12/30/92]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142.pdf" Type="http://schemas.openxmlformats.org/officeDocument/2006/relationships/hyperlink" Id="rId5"/>
    <Relationship TargetMode="External" Target="https://www.legis.iowa.gov/docs/ico/chapter/481A.14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