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FOREST AND FRUIT-TREE RESERVATIONS</w:t>
      </w:r>
    </w:p>
    <w:p>
      <w:pPr>
        <w:spacing w:before="0" w:after="0"/>
        <w:ind w:left="120"/>
        <w:jc w:val="center"/>
      </w:pPr>
      <w:r>
        <w:rPr>
          <w:rFonts w:ascii="Times New Roman" w:hAnsi="Times New Roman"/>
          <w:b w:val="false"/>
          <w:i w:val="false"/>
          <w:color w:val="000000"/>
          <w:sz w:val="14"/>
        </w:rPr>
        <w:t>[Prior to 12/31/86, Conservation Commission[290] Ch 53]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571—73.1</w:t>
      </w:r>
      <w:r>
        <w:rPr>
          <w:rFonts w:ascii="Times New Roman" w:hAnsi="Times New Roman"/>
          <w:b/>
          <w:i w:val="false"/>
          <w:color w:val="000000"/>
          <w:sz w:val="22"/>
        </w:rPr>
        <w:t xml:space="preserve">(427C,456A) </w:t>
      </w:r>
      <w:r>
        <w:rPr>
          <w:rFonts w:ascii="Times New Roman" w:hAnsi="Times New Roman"/>
          <w:b/>
          <w:i w:val="false"/>
          <w:color w:val="000000"/>
          <w:sz w:val="22"/>
        </w:rPr>
        <w:t xml:space="preserve">Criteria for establishing and maintaining forest and fruit-tree reservations.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The selection of a forest or fruit-tree reservation is the prerogative of the taxpayer and shall not be denied unless the criteria set forth in Iowa Code chapter </w:t>
      </w:r>
      <w:hyperlink r:id="rId5">
        <w:r>
          <w:rPr>
            <w:rStyle w:val="Hyperlink"/>
            <w:rFonts w:ascii="Times New Roman" w:hAnsi="Times New Roman"/>
            <w:b w:val="false"/>
            <w:i w:val="false"/>
            <w:color w:val="000000"/>
            <w:sz w:val="22"/>
          </w:rPr>
          <w:t>427C</w:t>
        </w:r>
      </w:hyperlink>
      <w:r>
        <w:rPr>
          <w:rFonts w:ascii="Times New Roman" w:hAnsi="Times New Roman"/>
          <w:b w:val="false"/>
          <w:i w:val="false"/>
          <w:color w:val="000000"/>
          <w:sz w:val="22"/>
        </w:rPr>
        <w:t xml:space="preserve"> and these rules have not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color w:val="000000"/>
          <w:sz w:val="22"/>
        </w:rPr>
        <w:t xml:space="preserve">Area designated. </w:t>
      </w:r>
      <w:r>
        <w:rPr>
          <w:rFonts w:ascii="Times New Roman" w:hAnsi="Times New Roman"/>
          <w:b w:val="false"/>
          <w:i w:val="false"/>
          <w:color w:val="000000"/>
          <w:sz w:val="22"/>
        </w:rPr>
        <w:t xml:space="preserve">The area designated as a forest or fruit-tree reservation may be less than one legally described tract of land if the minimum acreage requirement of Iowa Code section </w:t>
      </w:r>
      <w:hyperlink r:id="rId6">
        <w:r>
          <w:rPr>
            <w:rStyle w:val="Hyperlink"/>
            <w:rFonts w:ascii="Times New Roman" w:hAnsi="Times New Roman"/>
            <w:b w:val="false"/>
            <w:i w:val="false"/>
            <w:color w:val="000000"/>
            <w:sz w:val="22"/>
          </w:rPr>
          <w:t>427C.2</w:t>
        </w:r>
      </w:hyperlink>
      <w:r>
        <w:rPr>
          <w:rFonts w:ascii="Times New Roman" w:hAnsi="Times New Roman"/>
          <w:b w:val="false"/>
          <w:i w:val="false"/>
          <w:color w:val="000000"/>
          <w:sz w:val="22"/>
        </w:rPr>
        <w:t xml:space="preserve">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color w:val="000000"/>
          <w:sz w:val="22"/>
        </w:rPr>
        <w:t xml:space="preserve">Size of reservation. </w:t>
      </w:r>
      <w:r>
        <w:rPr>
          <w:rFonts w:ascii="Times New Roman" w:hAnsi="Times New Roman"/>
          <w:b w:val="false"/>
          <w:i w:val="false"/>
          <w:color w:val="000000"/>
          <w:sz w:val="22"/>
        </w:rPr>
        <w:t xml:space="preserve">As used in Iowa Code section </w:t>
      </w:r>
      <w:hyperlink r:id="rId7">
        <w:r>
          <w:rPr>
            <w:rStyle w:val="Hyperlink"/>
            <w:rFonts w:ascii="Times New Roman" w:hAnsi="Times New Roman"/>
            <w:b w:val="false"/>
            <w:i w:val="false"/>
            <w:color w:val="000000"/>
            <w:sz w:val="22"/>
          </w:rPr>
          <w:t>427C.2</w:t>
        </w:r>
      </w:hyperlink>
      <w:r>
        <w:rPr>
          <w:rFonts w:ascii="Times New Roman" w:hAnsi="Times New Roman"/>
          <w:b w:val="false"/>
          <w:i w:val="false"/>
          <w:color w:val="000000"/>
          <w:sz w:val="22"/>
        </w:rPr>
        <w:t>, the term “continuous area” means an area of land which is not separated by public roads or streets. A “continuous area” may include land contained in more than one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color w:val="000000"/>
          <w:sz w:val="22"/>
        </w:rPr>
        <w:t xml:space="preserve">Fencing. </w:t>
      </w:r>
      <w:r>
        <w:rPr>
          <w:rFonts w:ascii="Times New Roman" w:hAnsi="Times New Roman"/>
          <w:b w:val="false"/>
          <w:i w:val="false"/>
          <w:color w:val="000000"/>
          <w:sz w:val="22"/>
        </w:rPr>
        <w:t>It is not mandatory that a forest or fruit-tree reservation be fenced. However, it is the taxpayer’s responsibility to ensure that livestock are not permitted on the reservation (1938 O.A.G. 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73.1(5)</w:t>
      </w:r>
      <w:r>
        <w:rPr>
          <w:rFonts w:ascii="Times New Roman" w:hAnsi="Times New Roman"/>
          <w:b w:val="false"/>
          <w:i w:val="false"/>
          <w:color w:val="000000"/>
          <w:sz w:val="22"/>
        </w:rPr>
        <w:t> </w:t>
      </w:r>
      <w:r>
        <w:rPr>
          <w:rFonts w:ascii="Times New Roman" w:hAnsi="Times New Roman"/>
          <w:b w:val="false"/>
          <w:i/>
          <w:color w:val="000000"/>
          <w:sz w:val="22"/>
        </w:rPr>
        <w:t xml:space="preserve">Number of trees. </w:t>
      </w:r>
      <w:r>
        <w:rPr>
          <w:rFonts w:ascii="Times New Roman" w:hAnsi="Times New Roman"/>
          <w:b w:val="false"/>
          <w:i w:val="false"/>
          <w:color w:val="000000"/>
          <w:sz w:val="22"/>
        </w:rPr>
        <w:t xml:space="preserve">To qualify initially as a forest reservation, a tract of land must contain at least 200 growing trees on each acre. However, if trees are removed pursuant to Iowa Code section </w:t>
      </w:r>
      <w:hyperlink r:id="rId8">
        <w:r>
          <w:rPr>
            <w:rStyle w:val="Hyperlink"/>
            <w:rFonts w:ascii="Times New Roman" w:hAnsi="Times New Roman"/>
            <w:b w:val="false"/>
            <w:i w:val="false"/>
            <w:color w:val="000000"/>
            <w:sz w:val="22"/>
          </w:rPr>
          <w:t>427C.4</w:t>
        </w:r>
      </w:hyperlink>
      <w:r>
        <w:rPr>
          <w:rFonts w:ascii="Times New Roman" w:hAnsi="Times New Roman"/>
          <w:b w:val="false"/>
          <w:i w:val="false"/>
          <w:color w:val="000000"/>
          <w:sz w:val="22"/>
        </w:rPr>
        <w:t>, a taxpayer has up to one year to replace the trees.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w:t>
      </w:r>
      <w:r>
        <w:rPr>
          <w:rFonts w:ascii="Times New Roman" w:hAnsi="Times New Roman"/>
          <w:b w:val="false"/>
          <w:i w:val="false"/>
          <w:color w:val="000000"/>
          <w:sz w:val="22"/>
        </w:rPr>
        <w:t> </w:t>
      </w:r>
      <w:r>
        <w:rPr>
          <w:rFonts w:ascii="Times New Roman" w:hAnsi="Times New Roman"/>
          <w:b w:val="false"/>
          <w:i/>
          <w:color w:val="000000"/>
          <w:sz w:val="22"/>
        </w:rPr>
        <w:t xml:space="preserve">Economic gain. </w:t>
      </w:r>
      <w:r>
        <w:rPr>
          <w:rFonts w:ascii="Times New Roman" w:hAnsi="Times New Roman"/>
          <w:b w:val="false"/>
          <w:i w:val="false"/>
          <w:color w:val="000000"/>
          <w:sz w:val="22"/>
        </w:rPr>
        <w:t xml:space="preserve">As used in Iowa Code section </w:t>
      </w:r>
      <w:hyperlink r:id="rId9">
        <w:r>
          <w:rPr>
            <w:rStyle w:val="Hyperlink"/>
            <w:rFonts w:ascii="Times New Roman" w:hAnsi="Times New Roman"/>
            <w:b w:val="false"/>
            <w:i w:val="false"/>
            <w:color w:val="000000"/>
            <w:sz w:val="22"/>
          </w:rPr>
          <w:t>427C.10</w:t>
        </w:r>
      </w:hyperlink>
      <w:r>
        <w:rPr>
          <w:rFonts w:ascii="Times New Roman" w:hAnsi="Times New Roman"/>
          <w:b w:val="false"/>
          <w:i w:val="false"/>
          <w:color w:val="000000"/>
          <w:sz w:val="22"/>
        </w:rPr>
        <w:t>, the term “gain from raising fruit or forest trees” means gain from the harvest from trees including, but not limited to, fruit, nuts, Christmas trees and greens, posts, poles, logs, fuelwood, pulpwood, and tree sap.</w:t>
      </w:r>
    </w:p>
    <w:p>
      <w:pPr>
        <w:spacing w:before="0" w:after="0"/>
        <w:ind w:left="120"/>
        <w:jc w:val="both"/>
      </w:pPr>
      <w:r>
        <w:rPr>
          <w:rFonts w:ascii="Times New Roman" w:hAnsi="Times New Roman"/>
          <w:b/>
          <w:i w:val="false"/>
          <w:color w:val="000000"/>
          <w:sz w:val="22"/>
        </w:rPr>
        <w:t>571—73.2</w:t>
      </w:r>
      <w:r>
        <w:rPr>
          <w:rFonts w:ascii="Times New Roman" w:hAnsi="Times New Roman"/>
          <w:b/>
          <w:i w:val="false"/>
          <w:color w:val="000000"/>
          <w:sz w:val="22"/>
        </w:rPr>
        <w:t xml:space="preserve">(427C,456A) </w:t>
      </w:r>
      <w:r>
        <w:rPr>
          <w:rFonts w:ascii="Times New Roman" w:hAnsi="Times New Roman"/>
          <w:b/>
          <w:i w:val="false"/>
          <w:color w:val="000000"/>
          <w:sz w:val="22"/>
        </w:rPr>
        <w:t xml:space="preserve">County assessor’s annual report on forest and fruit-tree reservations to the department of natural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color w:val="000000"/>
          <w:sz w:val="22"/>
        </w:rPr>
        <w:t xml:space="preserve">Report content. </w:t>
      </w:r>
      <w:r>
        <w:rPr>
          <w:rFonts w:ascii="Times New Roman" w:hAnsi="Times New Roman"/>
          <w:b w:val="false"/>
          <w:i w:val="false"/>
          <w:color w:val="000000"/>
          <w:sz w:val="22"/>
        </w:rPr>
        <w:t>The report shall contain the name and address of each owner and the number of acres for each forest and fruit-tree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color w:val="000000"/>
          <w:sz w:val="22"/>
        </w:rPr>
        <w:t xml:space="preserve">Report due date. </w:t>
      </w:r>
      <w:r>
        <w:rPr>
          <w:rFonts w:ascii="Times New Roman" w:hAnsi="Times New Roman"/>
          <w:b w:val="false"/>
          <w:i w:val="false"/>
          <w:color w:val="000000"/>
          <w:sz w:val="22"/>
        </w:rPr>
        <w:t>The report shall be submitted annually to the department of natural resources no later than June 15 of the assessment year.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0">
        <w:r>
          <w:rPr>
            <w:rStyle w:val="Hyperlink"/>
            <w:rFonts w:ascii="Times New Roman" w:hAnsi="Times New Roman"/>
            <w:b w:val="false"/>
            <w:i w:val="false"/>
            <w:color w:val="000000"/>
            <w:sz w:val="22"/>
          </w:rPr>
          <w:t>427C</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2/8/85, Notice 1/2/85—published 2/27/85, effective 4/3/85]</w:t>
      </w:r>
    </w:p>
    <w:p>
      <w:pPr>
        <w:spacing w:before="0" w:after="0"/>
        <w:ind w:left="120"/>
        <w:jc w:val="center"/>
      </w:pPr>
      <w:r>
        <w:rPr>
          <w:rFonts w:ascii="Times New Roman" w:hAnsi="Times New Roman"/>
          <w:b w:val="false"/>
          <w:i w:val="false"/>
          <w:color w:val="000000"/>
          <w:sz w:val="21"/>
        </w:rPr>
        <w:t>[Filed without Notice 12/12/86—published 12/31/86, effective 2/4/87]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7C.pdf" Type="http://schemas.openxmlformats.org/officeDocument/2006/relationships/hyperlink" Id="rId5"/>
    <Relationship TargetMode="External" Target="https://www.legis.iowa.gov/docs/ico/chapter/427C.2.pdf" Type="http://schemas.openxmlformats.org/officeDocument/2006/relationships/hyperlink" Id="rId6"/>
    <Relationship TargetMode="External" Target="https://www.legis.iowa.gov/docs/ico/chapter/427C.2.pdf" Type="http://schemas.openxmlformats.org/officeDocument/2006/relationships/hyperlink" Id="rId7"/>
    <Relationship TargetMode="External" Target="https://www.legis.iowa.gov/docs/ico/chapter/427C.4.pdf" Type="http://schemas.openxmlformats.org/officeDocument/2006/relationships/hyperlink" Id="rId8"/>
    <Relationship TargetMode="External" Target="https://www.legis.iowa.gov/docs/ico/chapter/427C.10.pdf" Type="http://schemas.openxmlformats.org/officeDocument/2006/relationships/hyperlink" Id="rId9"/>
    <Relationship TargetMode="External" Target="https://www.legis.iowa.gov/docs/ico/chapter/427C.pdf" Type="http://schemas.openxmlformats.org/officeDocument/2006/relationships/hyperlink" Id="rId10"/>
    <Relationship TargetMode="External" Target="https://www.legis.iowa.gov/docs/ico/chapter/44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