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8/5/87, see Conservation[290] Ch 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4/19/76, Notice 2/23/76—published 5/3/76, effective 6/7/76]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7/9/76—published 7/26/76, effective 7/9/76]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2/6/84, Notice 12/21/83—published 2/29/84, effective 4/5/84]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6/11/87, Notice 1/28/87—published 7/1/87, effective 8/5/87]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6.pdf" Type="http://schemas.openxmlformats.org/officeDocument/2006/relationships/hyperlink" Id="rId5"/>
    <Relationship TargetMode="External" Target="https://www.legis.iowa.gov/docs/ico/chapter/17A.9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