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MOTORBOAT NOISE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36]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/>
          <w:color w:val="000000"/>
          <w:sz w:val="22"/>
        </w:rPr>
        <w:t xml:space="preserve">“A scale”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physical scale marked “A” graduated in decibels on a sound level meter which meets the requirements of the American National Standards Institute, Incorporated, publication S1.4 — 1983 General Purpose Sound Level Meters.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Sound level limitation.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person shall operate or give permission for the operation of any motorboat in or upon the waters of this state under the jurisdiction of the natural resource commission, in such a manner as to exceed the following noise levels: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Stationary sound level test.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engines manufactured before January 1, 1993, a motorboat engine shall not exceed a noise level of 90dB(A) when subjected to a stationary sound level test as prescribed by SAE J2005. For engines manufactured on or after January 1, 1993, a motorboat engine shall not exceed a noise level of 88dB(A) when subjected to a stationary sound level test as prescribed by SAE J2005.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Shoreline sound level test.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motorboat engine shall not exceed a noise level of 75dB(A) when measured as specified in SAE J1970. Compliance with the requirement of this subrule is required in addition to, and shall not preclude the application of,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43.2(1)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571—43.3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muffling devices used on motorboats shall be in good working order and in constant operation to prevent excessive or unusual noise.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462A.11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5/9/80, Notice 2/20/80—published 5/28/80, effective 7/4/80]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12/12/86—published 12/31/86, effective 2/4/87]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5/20/04 after Notice 3/3/04—published 6/9/04, effective 5/20/04]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571.43.2.pdf" Type="http://schemas.openxmlformats.org/officeDocument/2006/relationships/hyperlink" Id="rId5"/>
    <Relationship TargetMode="External" Target="https://www.legis.iowa.gov/docs/ico/chapter/462A.1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