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BOATING ACCIDENT REPORTS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32]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571—42.1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(462A)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Accident report.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provisions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462A.7(2)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 written report is required in the case of loss of consciousness, disability in excess of 24 hours, and the disappearance of any person from on board a vessel under circumstances which suggest any possibility of death or injury.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571—42.2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(462A)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These reports shall be filed in writing within 48 hours of the accident with the department of natural resources using forms provided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571—42.3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(462A)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report shall include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or names of the vessels involved, or both.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locality where the accident occurred.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and time where the accident occurred.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weather and lake or river conditions at time of accident.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address, age, and boating experience of the operator of the reporting vessel.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and address of the operator of the other vessel involved.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names and addresses of the owners of vessels or other property involved.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names and addresses of any person or persons involved or killed.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nature and extent of injury to any person or persons.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description of damage to any property (including vessels) and estimated cost of repairs.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description of the accident (including opinions as to the causes).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length, width, depth, year built, propulsion, horsepower, fuel and construction of the reporting vessel.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Names and addresses and telephone numbers of known witnesses.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specific number of persons on board the reporting vessel at the time of the accident.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of birth, cause of death and swimming ability of any victim.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of birth of any injured person(s).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Manufacturer’s hull identification number.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vessel was a rented craft.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type, accessibility and use of personal flotation devices.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fire extinguishers were used, the type and number used.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Signature of person making report.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462A.7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9/13/66; amended 7/27/73]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12/12/86—published 12/31/86, effective 2/4/87]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11/12/99, Notice 9/8/99—published 12/1/99, effective 1/5/00]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462A.7.pdf" Type="http://schemas.openxmlformats.org/officeDocument/2006/relationships/hyperlink" Id="rId5"/>
    <Relationship TargetMode="External" Target="https://www.legis.iowa.gov/docs/ico/chapter/462A.7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