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33</w:t>
      </w:r>
    </w:p>
    <w:p>
      <w:pPr>
        <w:spacing w:before="0" w:after="0"/>
        <w:ind w:left="120"/>
        <w:jc w:val="center"/>
      </w:pPr>
      <w:r>
        <w:rPr>
          <w:rFonts w:ascii="Times New Roman" w:hAnsi="Times New Roman"/>
          <w:b w:val="false"/>
          <w:i w:val="false"/>
          <w:color w:val="000000"/>
          <w:sz w:val="21"/>
        </w:rPr>
        <w:t xml:space="preserve">RESOURCE ENHANCEMENT AND PROTECTION PROGRAM: COUNTY, CITY, </w:t>
      </w:r>
      <w:r>
        <w:br/>
      </w:r>
      <w:r>
        <w:rPr>
          <w:rFonts w:ascii="Times New Roman" w:hAnsi="Times New Roman"/>
          <w:b w:val="false"/>
          <w:i w:val="false"/>
          <w:color w:val="000000"/>
          <w:sz w:val="21"/>
        </w:rPr>
        <w:t>PRIVATE OPEN SPACES AND CONSERVATION EDUCATION GRANT PROGRAMS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GENERAL PROVISIONS</w:t>
      </w:r>
    </w:p>
    <w:p>
      <w:pPr>
        <w:spacing w:before="0" w:after="0"/>
        <w:ind w:left="120"/>
        <w:jc w:val="both"/>
      </w:pPr>
      <w:r>
        <w:rPr>
          <w:rFonts w:ascii="Times New Roman" w:hAnsi="Times New Roman"/>
          <w:b/>
          <w:i w:val="false"/>
          <w:color w:val="000000"/>
          <w:sz w:val="22"/>
        </w:rPr>
        <w:t>571—33.1</w:t>
      </w:r>
      <w:r>
        <w:rPr>
          <w:rFonts w:ascii="Times New Roman" w:hAnsi="Times New Roman"/>
          <w:b/>
          <w:i w:val="false"/>
          <w:color w:val="000000"/>
          <w:sz w:val="22"/>
        </w:rPr>
        <w:t xml:space="preserve">(455A)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these rules is to define procedures for the administration of the private cost-sharing funds within the open spaces account, the county conservation account, the city park and open spaces account, and the conservation education grant program of the resource enhancement and protection (REAP)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571—33.2</w:t>
      </w:r>
      <w:r>
        <w:rPr>
          <w:rFonts w:ascii="Times New Roman" w:hAnsi="Times New Roman"/>
          <w:b/>
          <w:i w:val="false"/>
          <w:color w:val="000000"/>
          <w:sz w:val="22"/>
        </w:rPr>
        <w:t xml:space="preserve">(455A) </w:t>
      </w:r>
      <w:r>
        <w:rPr>
          <w:rFonts w:ascii="Times New Roman" w:hAnsi="Times New Roman"/>
          <w:b/>
          <w:i w:val="false"/>
          <w:color w:val="000000"/>
          <w:sz w:val="22"/>
        </w:rPr>
        <w:t xml:space="preserve">Resource enhancement policy. </w:t>
      </w:r>
      <w:r>
        <w:rPr>
          <w:rFonts w:ascii="Times New Roman" w:hAnsi="Times New Roman"/>
          <w:b w:val="false"/>
          <w:i w:val="false"/>
          <w:color w:val="000000"/>
          <w:sz w:val="22"/>
        </w:rPr>
        <w:t>The REAP program and its various elements shall constitute a long-term integrated effort to wisely use and protect Iowa’s natural resources through the acquisition and management of public lands; the upgrading of public park and preserve facilities; environmental education, monitoring, and research; and other environmentally sound means. Expenditure of funds from the county conservation account, the city park and open spaces account and the private cost-sharing portion of the open spaces account shall be in accord with this policy.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571—33.3</w:t>
      </w:r>
      <w:r>
        <w:rPr>
          <w:rFonts w:ascii="Times New Roman" w:hAnsi="Times New Roman"/>
          <w:b/>
          <w:i w:val="false"/>
          <w:color w:val="000000"/>
          <w:sz w:val="22"/>
        </w:rPr>
        <w:t xml:space="preserve">(455A) </w:t>
      </w:r>
      <w:r>
        <w:rPr>
          <w:rFonts w:ascii="Times New Roman" w:hAnsi="Times New Roman"/>
          <w:b/>
          <w:i w:val="false"/>
          <w:color w:val="000000"/>
          <w:sz w:val="22"/>
        </w:rPr>
        <w:t xml:space="preserve">Definition. </w:t>
      </w:r>
      <w:r>
        <w:rPr>
          <w:rFonts w:ascii="Times New Roman" w:hAnsi="Times New Roman"/>
          <w:b w:val="false"/>
          <w:i w:val="false"/>
          <w:color w:val="000000"/>
          <w:sz w:val="22"/>
        </w:rPr>
        <w:t xml:space="preserve">In addition to the definitions in Iowa Code section </w:t>
      </w:r>
      <w:hyperlink r:id="rId5">
        <w:r>
          <w:rPr>
            <w:rStyle w:val="Hyperlink"/>
            <w:rFonts w:ascii="Times New Roman" w:hAnsi="Times New Roman"/>
            <w:b w:val="false"/>
            <w:i w:val="false"/>
            <w:color w:val="000000"/>
            <w:sz w:val="22"/>
          </w:rPr>
          <w:t>455A.1</w:t>
        </w:r>
      </w:hyperlink>
      <w:r>
        <w:rPr>
          <w:rFonts w:ascii="Times New Roman" w:hAnsi="Times New Roman"/>
          <w:b w:val="false"/>
          <w:i w:val="false"/>
          <w:color w:val="000000"/>
          <w:sz w:val="22"/>
        </w:rPr>
        <w:t>, the following definition shall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spaces” </w:t>
      </w:r>
      <w:r>
        <w:rPr>
          <w:rFonts w:ascii="Times New Roman" w:hAnsi="Times New Roman"/>
          <w:b w:val="false"/>
          <w:i w:val="false"/>
          <w:color w:val="000000"/>
          <w:sz w:val="22"/>
        </w:rPr>
        <w:t>means those natural or cultural resource areas that contain natural vegetation, fish, or wildlife, or have historic, scenic, recreation and education value. Examples of open spaces in cities and towns include, but are not limited to, parks, riverfronts and town squares. In rural areas, open spaces include, but are not limited to, such areas as woodlands, prairies, marshlands, river corridors, lake shores, parks and wildlife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571—33.4</w:t>
      </w:r>
      <w:r>
        <w:rPr>
          <w:rFonts w:ascii="Times New Roman" w:hAnsi="Times New Roman"/>
          <w:b/>
          <w:i w:val="false"/>
          <w:color w:val="000000"/>
          <w:sz w:val="22"/>
        </w:rPr>
        <w:t xml:space="preserve">(455A) </w:t>
      </w:r>
      <w:r>
        <w:rPr>
          <w:rFonts w:ascii="Times New Roman" w:hAnsi="Times New Roman"/>
          <w:b/>
          <w:i w:val="false"/>
          <w:color w:val="000000"/>
          <w:sz w:val="22"/>
        </w:rPr>
        <w:t xml:space="preserve">Grant applications, general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33.4(1)</w:t>
      </w:r>
      <w:r>
        <w:rPr>
          <w:rFonts w:ascii="Times New Roman" w:hAnsi="Times New Roman"/>
          <w:b w:val="false"/>
          <w:i w:val="false"/>
          <w:color w:val="000000"/>
          <w:sz w:val="22"/>
        </w:rPr>
        <w:t> </w:t>
      </w:r>
      <w:r>
        <w:rPr>
          <w:rFonts w:ascii="Times New Roman" w:hAnsi="Times New Roman"/>
          <w:b w:val="false"/>
          <w:i w:val="false"/>
          <w:color w:val="000000"/>
          <w:sz w:val="22"/>
        </w:rPr>
        <w:t>Applications for all grant programs shall be made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33.4(2)</w:t>
      </w:r>
      <w:r>
        <w:rPr>
          <w:rFonts w:ascii="Times New Roman" w:hAnsi="Times New Roman"/>
          <w:b w:val="false"/>
          <w:i w:val="false"/>
          <w:color w:val="000000"/>
          <w:sz w:val="22"/>
        </w:rPr>
        <w:t> </w:t>
      </w:r>
      <w:r>
        <w:rPr>
          <w:rFonts w:ascii="Times New Roman" w:hAnsi="Times New Roman"/>
          <w:b w:val="false"/>
          <w:i w:val="false"/>
          <w:color w:val="000000"/>
          <w:sz w:val="22"/>
        </w:rPr>
        <w:t>Applications shall provide sufficient detail as to clearly describe the scope of the project. Any application that is not complete at the time of project review and scoring, or for which additional pertinent information has been requested and not received, shall not be considered for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33.4(3)</w:t>
      </w:r>
      <w:r>
        <w:rPr>
          <w:rFonts w:ascii="Times New Roman" w:hAnsi="Times New Roman"/>
          <w:b w:val="false"/>
          <w:i w:val="false"/>
          <w:color w:val="000000"/>
          <w:sz w:val="22"/>
        </w:rPr>
        <w:t> </w:t>
      </w:r>
      <w:r>
        <w:rPr>
          <w:rFonts w:ascii="Times New Roman" w:hAnsi="Times New Roman"/>
          <w:b w:val="false"/>
          <w:i w:val="false"/>
          <w:color w:val="000000"/>
          <w:sz w:val="22"/>
        </w:rPr>
        <w:t>Application deadlines are the same for county, city, and private open space grant programs. Applications will be reviewed and projects selected for funding at least once per year. The department shall publish on its website the date and time for submitting a funding proposal, providing at least 90 days’ notice. Applications must be submitted to the department as described on the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33.4(4)</w:t>
      </w:r>
      <w:r>
        <w:rPr>
          <w:rFonts w:ascii="Times New Roman" w:hAnsi="Times New Roman"/>
          <w:b w:val="false"/>
          <w:i w:val="false"/>
          <w:color w:val="000000"/>
          <w:sz w:val="22"/>
        </w:rPr>
        <w:t> </w:t>
      </w:r>
      <w:r>
        <w:rPr>
          <w:rFonts w:ascii="Times New Roman" w:hAnsi="Times New Roman"/>
          <w:b w:val="false"/>
          <w:i w:val="false"/>
          <w:color w:val="000000"/>
          <w:sz w:val="22"/>
        </w:rPr>
        <w:t>Joint applications are permitted. One entity must serve as the primary applicant. Joint projects sponsored by entities competing for funds from different REAP accounts (e.g., a joint city/county project) are allowable. Applications must clearly spell out the respective shares of project costs to be derived from various REAP accounts if the project is approved for funding. Any cooperative agreement between joint applicants must be provided as a part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33.4(5)</w:t>
      </w:r>
      <w:r>
        <w:rPr>
          <w:rFonts w:ascii="Times New Roman" w:hAnsi="Times New Roman"/>
          <w:b w:val="false"/>
          <w:i w:val="false"/>
          <w:color w:val="000000"/>
          <w:sz w:val="22"/>
        </w:rPr>
        <w:t> </w:t>
      </w:r>
      <w:r>
        <w:rPr>
          <w:rFonts w:ascii="Times New Roman" w:hAnsi="Times New Roman"/>
          <w:b w:val="false"/>
          <w:i w:val="false"/>
          <w:color w:val="000000"/>
          <w:sz w:val="22"/>
        </w:rPr>
        <w:t>Applicants shall not use other department grants, such as land and water conservation fund or wildlife habitat promotion with local entities, as leveraged funds for a project requesting REAP funds. Likewise, REAP funds shall not be used as matching funds for applications to other grants.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571—33.5</w:t>
      </w:r>
      <w:r>
        <w:rPr>
          <w:rFonts w:ascii="Times New Roman" w:hAnsi="Times New Roman"/>
          <w:b/>
          <w:i w:val="false"/>
          <w:color w:val="000000"/>
          <w:sz w:val="22"/>
        </w:rPr>
        <w:t xml:space="preserve">(455A) </w:t>
      </w:r>
      <w:r>
        <w:rPr>
          <w:rFonts w:ascii="Times New Roman" w:hAnsi="Times New Roman"/>
          <w:b/>
          <w:i w:val="false"/>
          <w:color w:val="000000"/>
          <w:sz w:val="22"/>
        </w:rPr>
        <w:t xml:space="preserve">Appraisals. </w:t>
      </w:r>
      <w:r>
        <w:rPr>
          <w:rFonts w:ascii="Times New Roman" w:hAnsi="Times New Roman"/>
          <w:b w:val="false"/>
          <w:i w:val="false"/>
          <w:color w:val="000000"/>
          <w:sz w:val="22"/>
        </w:rPr>
        <w:t>Appraisal reports must be approved or disapproved in writing by the director. Grants may include incidental costs associated with the acquisition, including, but not limited to, costs for appraisals, abstracts, prorated taxes, deed tax stamps, recording fees and any necessary surveys and fencing.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571—33.6</w:t>
      </w:r>
      <w:r>
        <w:rPr>
          <w:rFonts w:ascii="Times New Roman" w:hAnsi="Times New Roman"/>
          <w:b/>
          <w:i w:val="false"/>
          <w:color w:val="000000"/>
          <w:sz w:val="22"/>
        </w:rPr>
        <w:t xml:space="preserve">(455A) </w:t>
      </w:r>
      <w:r>
        <w:rPr>
          <w:rFonts w:ascii="Times New Roman" w:hAnsi="Times New Roman"/>
          <w:b/>
          <w:i w:val="false"/>
          <w:color w:val="000000"/>
          <w:sz w:val="22"/>
        </w:rPr>
        <w:t xml:space="preserve">Groundwater hazard statements. </w:t>
      </w:r>
      <w:r>
        <w:rPr>
          <w:rFonts w:ascii="Times New Roman" w:hAnsi="Times New Roman"/>
          <w:b w:val="false"/>
          <w:i w:val="false"/>
          <w:color w:val="000000"/>
          <w:sz w:val="22"/>
        </w:rPr>
        <w:t xml:space="preserve">Grantees must obtain a properly completed groundwater hazard statement on all proposed acquisitions before the acquisition is completed. The statement must be filed with the department and county recorder pursuant to Iowa Code section </w:t>
      </w:r>
      <w:hyperlink r:id="rId6">
        <w:r>
          <w:rPr>
            <w:rStyle w:val="Hyperlink"/>
            <w:rFonts w:ascii="Times New Roman" w:hAnsi="Times New Roman"/>
            <w:b w:val="false"/>
            <w:i w:val="false"/>
            <w:color w:val="000000"/>
            <w:sz w:val="22"/>
          </w:rPr>
          <w:t>558.69</w:t>
        </w:r>
      </w:hyperlink>
      <w:r>
        <w:rPr>
          <w:rFonts w:ascii="Times New Roman" w:hAnsi="Times New Roman"/>
          <w:b w:val="false"/>
          <w:i w:val="false"/>
          <w:color w:val="000000"/>
          <w:sz w:val="22"/>
        </w:rPr>
        <w:t>. Prior to the acquisition of any property that has an abandoned or unused well, hazardous waste disposal site, solid waste disposal site, or underground storage tank, the grantee must file with the department a plan that details how these conditions will be managed to best protect the environment. This plan must be approved in writing by the director before the land is acquired.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571—33.7</w:t>
      </w:r>
      <w:r>
        <w:rPr>
          <w:rFonts w:ascii="Times New Roman" w:hAnsi="Times New Roman"/>
          <w:b/>
          <w:i w:val="false"/>
          <w:color w:val="000000"/>
          <w:sz w:val="22"/>
        </w:rPr>
        <w:t xml:space="preserve">(455A) </w:t>
      </w:r>
      <w:r>
        <w:rPr>
          <w:rFonts w:ascii="Times New Roman" w:hAnsi="Times New Roman"/>
          <w:b/>
          <w:i w:val="false"/>
          <w:color w:val="000000"/>
          <w:sz w:val="22"/>
        </w:rPr>
        <w:t xml:space="preserve">Rating systems not used. </w:t>
      </w:r>
      <w:r>
        <w:rPr>
          <w:rFonts w:ascii="Times New Roman" w:hAnsi="Times New Roman"/>
          <w:b w:val="false"/>
          <w:i w:val="false"/>
          <w:color w:val="000000"/>
          <w:sz w:val="22"/>
        </w:rPr>
        <w:t>During any funding cycle when total grant requests are less than the allotment available, the rating system need not be applied. All applications will be reviewed by the appropriate committee for eligibility to ensure they meet minimum scoring requirements and to ensure consistency with program policy and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571—33.8</w:t>
      </w:r>
      <w:r>
        <w:rPr>
          <w:rFonts w:ascii="Times New Roman" w:hAnsi="Times New Roman"/>
          <w:b/>
          <w:i w:val="false"/>
          <w:color w:val="000000"/>
          <w:sz w:val="22"/>
        </w:rPr>
        <w:t xml:space="preserve">(455A) </w:t>
      </w:r>
      <w:r>
        <w:rPr>
          <w:rFonts w:ascii="Times New Roman" w:hAnsi="Times New Roman"/>
          <w:b/>
          <w:i w:val="false"/>
          <w:color w:val="000000"/>
          <w:sz w:val="22"/>
        </w:rPr>
        <w:t xml:space="preserve">Applications not selected for grants. </w:t>
      </w:r>
      <w:r>
        <w:rPr>
          <w:rFonts w:ascii="Times New Roman" w:hAnsi="Times New Roman"/>
          <w:b w:val="false"/>
          <w:i w:val="false"/>
          <w:color w:val="000000"/>
          <w:sz w:val="22"/>
        </w:rPr>
        <w:t>All applications for projects considered eligible but not scoring high enough to be awarded a grant immediately will be retained by the department until two months prior to the next regular submittal date during which time they may be funded. If not approved for funding by that time, applicants will be notified by the department in writing. The original application will be returned to applicants only upon request. The applicant may resubmit the project or an amended version of the project for scoring and consideration during the next application cycle by resubmitting an original or amended application and five copies by the respective deadline.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571—33.9</w:t>
      </w:r>
      <w:r>
        <w:rPr>
          <w:rFonts w:ascii="Times New Roman" w:hAnsi="Times New Roman"/>
          <w:b/>
          <w:i w:val="false"/>
          <w:color w:val="000000"/>
          <w:sz w:val="22"/>
        </w:rPr>
        <w:t xml:space="preserve">(455A) </w:t>
      </w:r>
      <w:r>
        <w:rPr>
          <w:rFonts w:ascii="Times New Roman" w:hAnsi="Times New Roman"/>
          <w:b/>
          <w:i w:val="false"/>
          <w:color w:val="000000"/>
          <w:sz w:val="22"/>
        </w:rPr>
        <w:t xml:space="preserve">Similar development projects. </w:t>
      </w:r>
      <w:r>
        <w:rPr>
          <w:rFonts w:ascii="Times New Roman" w:hAnsi="Times New Roman"/>
          <w:b w:val="false"/>
          <w:i w:val="false"/>
          <w:color w:val="000000"/>
          <w:sz w:val="22"/>
        </w:rPr>
        <w:t>An application for a development project grant may include development on more than one area if that development is of a like type (e.g., tree and shrub plantings).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571—33.10</w:t>
      </w:r>
      <w:r>
        <w:rPr>
          <w:rFonts w:ascii="Times New Roman" w:hAnsi="Times New Roman"/>
          <w:b/>
          <w:i w:val="false"/>
          <w:color w:val="000000"/>
          <w:sz w:val="22"/>
        </w:rPr>
        <w:t xml:space="preserve">(455A) </w:t>
      </w:r>
      <w:r>
        <w:rPr>
          <w:rFonts w:ascii="Times New Roman" w:hAnsi="Times New Roman"/>
          <w:b/>
          <w:i w:val="false"/>
          <w:color w:val="000000"/>
          <w:sz w:val="22"/>
        </w:rPr>
        <w:t xml:space="preserve">Timely commencement and completion of projects. </w:t>
      </w:r>
      <w:r>
        <w:rPr>
          <w:rFonts w:ascii="Times New Roman" w:hAnsi="Times New Roman"/>
          <w:b w:val="false"/>
          <w:i w:val="false"/>
          <w:color w:val="000000"/>
          <w:sz w:val="22"/>
        </w:rPr>
        <w:t>Grant recipients are expected to commence and complete projects in a timely and expeditious manner. A project period commensurate with the work to be accomplished will be established and included in the project agreement. Project sponsors may receive up to 90 percent of approved grant funds at the start of the project period. Failure to initiate the project or to complete it in a timely manner may be cause for termination of the project, return of unused grant funds at the time of termination, and cancellation of the grant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571—33.11</w:t>
      </w:r>
      <w:r>
        <w:rPr>
          <w:rFonts w:ascii="Times New Roman" w:hAnsi="Times New Roman"/>
          <w:b/>
          <w:i w:val="false"/>
          <w:color w:val="000000"/>
          <w:sz w:val="22"/>
        </w:rPr>
        <w:t xml:space="preserve">(455A) </w:t>
      </w:r>
      <w:r>
        <w:rPr>
          <w:rFonts w:ascii="Times New Roman" w:hAnsi="Times New Roman"/>
          <w:b/>
          <w:i w:val="false"/>
          <w:color w:val="000000"/>
          <w:sz w:val="22"/>
        </w:rPr>
        <w:t xml:space="preserve">Waivers of retroactivity. </w:t>
      </w:r>
      <w:r>
        <w:rPr>
          <w:rFonts w:ascii="Times New Roman" w:hAnsi="Times New Roman"/>
          <w:b w:val="false"/>
          <w:i w:val="false"/>
          <w:color w:val="000000"/>
          <w:sz w:val="22"/>
        </w:rPr>
        <w:t>Normally, grants for acquisitions or developments completed prior to application scoring will not be approved. However, an applicant may make written request for a waiver of retroactivity to allow project elements to be considered for grant assistance. Waivers will be granted in writing by the director and receipt of a waiver does not ensure funding, but only ensures that the project will be considered for funding along with all other applications.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571—33.12</w:t>
      </w:r>
      <w:r>
        <w:rPr>
          <w:rFonts w:ascii="Times New Roman" w:hAnsi="Times New Roman"/>
          <w:b/>
          <w:i w:val="false"/>
          <w:color w:val="000000"/>
          <w:sz w:val="22"/>
        </w:rPr>
        <w:t xml:space="preserve">(455A) </w:t>
      </w:r>
      <w:r>
        <w:rPr>
          <w:rFonts w:ascii="Times New Roman" w:hAnsi="Times New Roman"/>
          <w:b/>
          <w:i w:val="false"/>
          <w:color w:val="000000"/>
          <w:sz w:val="22"/>
        </w:rPr>
        <w:t xml:space="preserve">Project amendments. </w:t>
      </w:r>
      <w:r>
        <w:rPr>
          <w:rFonts w:ascii="Times New Roman" w:hAnsi="Times New Roman"/>
          <w:b w:val="false"/>
          <w:i w:val="false"/>
          <w:color w:val="000000"/>
          <w:sz w:val="22"/>
        </w:rPr>
        <w:t>Projects for which grants have been approved may be amended, if funds are available, to increase or decrease project scope or to increase or decrease project costs and grant amount. All amendments must be approved by the appropriate project review and selection committee and by the director. Amendments that result in an increase in the cost of the project in excess of $25,000 or 25 percent of the approved cost, whichever is greater, or that involve a change in the project purpose also must be approved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571—33.13</w:t>
      </w:r>
      <w:r>
        <w:rPr>
          <w:rFonts w:ascii="Times New Roman" w:hAnsi="Times New Roman"/>
          <w:b/>
          <w:i w:val="false"/>
          <w:color w:val="000000"/>
          <w:sz w:val="22"/>
        </w:rPr>
        <w:t xml:space="preserve">(455A) </w:t>
      </w:r>
      <w:r>
        <w:rPr>
          <w:rFonts w:ascii="Times New Roman" w:hAnsi="Times New Roman"/>
          <w:b/>
          <w:i w:val="false"/>
          <w:color w:val="000000"/>
          <w:sz w:val="22"/>
        </w:rPr>
        <w:t xml:space="preserve">Recordkeeping and retention. </w:t>
      </w:r>
      <w:r>
        <w:rPr>
          <w:rFonts w:ascii="Times New Roman" w:hAnsi="Times New Roman"/>
          <w:b w:val="false"/>
          <w:i w:val="false"/>
          <w:color w:val="000000"/>
          <w:sz w:val="22"/>
        </w:rPr>
        <w:t>Grant recipients shall keep adequate records relating to the administration of a project, particularly relating to all incurred expenses. These records shall be available for audit by representatives of the department and the state auditor’s office. All records shall be retained in accordance with state laws.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571—33.14</w:t>
      </w:r>
      <w:r>
        <w:rPr>
          <w:rFonts w:ascii="Times New Roman" w:hAnsi="Times New Roman"/>
          <w:b/>
          <w:i w:val="false"/>
          <w:color w:val="000000"/>
          <w:sz w:val="22"/>
        </w:rPr>
        <w:t xml:space="preserve">(455A)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Whenever any property, real or personal, acquired or developed with REAP funds passes from the control of the grantee or is used for purposes other than the approved project purpose, it will be considered an unlawful use of the funds. If a grantee desires to use the approved funds for a purpose other than the approved project purpose that is an approved use of funds under the provisions of Iowa Code chapter </w:t>
      </w:r>
      <w:hyperlink r:id="rId7">
        <w:r>
          <w:rPr>
            <w:rStyle w:val="Hyperlink"/>
            <w:rFonts w:ascii="Times New Roman" w:hAnsi="Times New Roman"/>
            <w:b w:val="false"/>
            <w:i w:val="false"/>
            <w:color w:val="000000"/>
            <w:sz w:val="22"/>
          </w:rPr>
          <w:t>455A</w:t>
        </w:r>
      </w:hyperlink>
      <w:r>
        <w:rPr>
          <w:rFonts w:ascii="Times New Roman" w:hAnsi="Times New Roman"/>
          <w:b w:val="false"/>
          <w:i w:val="false"/>
          <w:color w:val="000000"/>
          <w:sz w:val="22"/>
        </w:rPr>
        <w:t xml:space="preserve"> and these rules, the grantee shall seek an amendment to the project purpose by following the provisions provided in this rule. The department shall notify the grantee of any such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33.14(1)</w:t>
      </w:r>
      <w:r>
        <w:rPr>
          <w:rFonts w:ascii="Times New Roman" w:hAnsi="Times New Roman"/>
          <w:b w:val="false"/>
          <w:i w:val="false"/>
          <w:color w:val="000000"/>
          <w:sz w:val="22"/>
        </w:rPr>
        <w:t> </w:t>
      </w:r>
      <w:r>
        <w:rPr>
          <w:rFonts w:ascii="Times New Roman" w:hAnsi="Times New Roman"/>
          <w:b w:val="false"/>
          <w:i/>
          <w:color w:val="000000"/>
          <w:sz w:val="22"/>
        </w:rPr>
        <w:t xml:space="preserve">Remedy. </w:t>
      </w:r>
      <w:r>
        <w:rPr>
          <w:rFonts w:ascii="Times New Roman" w:hAnsi="Times New Roman"/>
          <w:b w:val="false"/>
          <w:i w:val="false"/>
          <w:color w:val="000000"/>
          <w:sz w:val="22"/>
        </w:rPr>
        <w:t>Funds used without authorization, for purposes other than the approved project purpose, or unlawfully must be returned to the department for deposit in the account of the REAP fund from which they were originally apportioned. In the case of diversion of property acquired with REAP fund assistance, property of equal value at current market prices and with similar open space benefits may be acquired with local, nongrant funds to replace it. Such replacement must be approved by the appropriate review and selection committee and the director. In the case of diversion of personal property, the grantee shall remit to the department at the current valuation of the real estate. The grantee shall have a period of two years after notification by the department in which to correct the unlawful use of funds. The remedies provided in this subrule are in addition to others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33.14(2)</w:t>
      </w:r>
      <w:r>
        <w:rPr>
          <w:rFonts w:ascii="Times New Roman" w:hAnsi="Times New Roman"/>
          <w:b w:val="false"/>
          <w:i w:val="false"/>
          <w:color w:val="000000"/>
          <w:sz w:val="22"/>
        </w:rPr>
        <w:t> </w:t>
      </w:r>
      <w:r>
        <w:rPr>
          <w:rFonts w:ascii="Times New Roman" w:hAnsi="Times New Roman"/>
          <w:b w:val="false"/>
          <w:i/>
          <w:color w:val="000000"/>
          <w:sz w:val="22"/>
        </w:rPr>
        <w:t xml:space="preserve">Land disposal. </w:t>
      </w:r>
      <w:r>
        <w:rPr>
          <w:rFonts w:ascii="Times New Roman" w:hAnsi="Times New Roman"/>
          <w:b w:val="false"/>
          <w:i w:val="false"/>
          <w:color w:val="000000"/>
          <w:sz w:val="22"/>
        </w:rPr>
        <w:t>Whenever the department, and, if a city or county, the grantee, determine that land acquired or developed with REAP fund assistance is no longer of value for the program purposes, or that the grantee can show good cause why the land should no longer be used in accord with the approved project purpose, the land may be disposed of with the director’s approval and the proceeds therefrom used to acquire or develop an area of equal value, or the grantee shall remit to the department funds at the current valuation of the real estate for inclusion in the account from which the grant was originally made. If land acquired through the private grant program is determined to be no longer of interest by the state, the proposed dispersal of the property shall be reviewed by the grantee, and the grantee shall have the first right of refusal on an option to take title to the property in question. For projects that only received developmental money, the life of the project is deemed closed after a period of 20 years from the date of the original grant; repayment of the grant will not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33.14(3)</w:t>
      </w:r>
      <w:r>
        <w:rPr>
          <w:rFonts w:ascii="Times New Roman" w:hAnsi="Times New Roman"/>
          <w:b w:val="false"/>
          <w:i w:val="false"/>
          <w:color w:val="000000"/>
          <w:sz w:val="22"/>
        </w:rPr>
        <w:t> </w:t>
      </w:r>
      <w:r>
        <w:rPr>
          <w:rFonts w:ascii="Times New Roman" w:hAnsi="Times New Roman"/>
          <w:b w:val="false"/>
          <w:i/>
          <w:color w:val="000000"/>
          <w:sz w:val="22"/>
        </w:rPr>
        <w:t xml:space="preserve">Ineligibility. </w:t>
      </w:r>
      <w:r>
        <w:rPr>
          <w:rFonts w:ascii="Times New Roman" w:hAnsi="Times New Roman"/>
          <w:b w:val="false"/>
          <w:i w:val="false"/>
          <w:color w:val="000000"/>
          <w:sz w:val="22"/>
        </w:rPr>
        <w:t>Whenever the director determines that a grantee is in violation of this rule or in violation or noncompliance with other grants administered by the department, that grantee shall be ineligible for further assistance until the matter has been resolved to the satisfaction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571—33.15</w:t>
      </w:r>
      <w:r>
        <w:rPr>
          <w:rFonts w:ascii="Times New Roman" w:hAnsi="Times New Roman"/>
          <w:b/>
          <w:i w:val="false"/>
          <w:color w:val="000000"/>
          <w:sz w:val="22"/>
        </w:rPr>
        <w:t xml:space="preserve">(455A) </w:t>
      </w:r>
      <w:r>
        <w:rPr>
          <w:rFonts w:ascii="Times New Roman" w:hAnsi="Times New Roman"/>
          <w:b/>
          <w:i w:val="false"/>
          <w:color w:val="000000"/>
          <w:sz w:val="22"/>
        </w:rPr>
        <w:t xml:space="preserve">Public communications. </w:t>
      </w:r>
      <w:r>
        <w:rPr>
          <w:rFonts w:ascii="Times New Roman" w:hAnsi="Times New Roman"/>
          <w:b w:val="false"/>
          <w:i w:val="false"/>
          <w:color w:val="000000"/>
          <w:sz w:val="22"/>
        </w:rPr>
        <w:t>Grant recipients shall participate in public communications activities to inform the public of the REAP program and of their particular project. The project will not be considered successfully completed, for purposes of this rule, until evidence is provided to the department REAP coordinator that the following requirements have been met. The remaining 10 percent payment of the grant total will not be issued until such evidence has been provided. Evidence includes but is not limited to photographs showing sign placement, newspaper or magazine clippings, printed brochures or flyers available to the public, exhibits for public display and other related materials. Information gathered from site inspections by the department may also be considered acceptable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33.15(1)</w:t>
      </w:r>
      <w:r>
        <w:rPr>
          <w:rFonts w:ascii="Times New Roman" w:hAnsi="Times New Roman"/>
          <w:b w:val="false"/>
          <w:i w:val="false"/>
          <w:color w:val="000000"/>
          <w:sz w:val="22"/>
        </w:rPr>
        <w:t> </w:t>
      </w:r>
      <w:r>
        <w:rPr>
          <w:rFonts w:ascii="Times New Roman" w:hAnsi="Times New Roman"/>
          <w:b w:val="false"/>
          <w:i/>
          <w:color w:val="000000"/>
          <w:sz w:val="22"/>
        </w:rPr>
        <w:t xml:space="preserve">Signs. </w:t>
      </w:r>
      <w:r>
        <w:rPr>
          <w:rFonts w:ascii="Times New Roman" w:hAnsi="Times New Roman"/>
          <w:b w:val="false"/>
          <w:i w:val="false"/>
          <w:color w:val="000000"/>
          <w:sz w:val="22"/>
        </w:rPr>
        <w:t>Grant recipients are required to adequately display the 12-inch by 12-inch REAP signs, provided by the department at no charge, on project locations where appropriate so that users of the project can readily see that REAP is at least partially responsible for the project. The REAP signs will be maintained and replaced as necessary as long as the department has signs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33.15(2)</w:t>
      </w:r>
      <w:r>
        <w:rPr>
          <w:rFonts w:ascii="Times New Roman" w:hAnsi="Times New Roman"/>
          <w:b w:val="false"/>
          <w:i w:val="false"/>
          <w:color w:val="000000"/>
          <w:sz w:val="22"/>
        </w:rPr>
        <w:t> </w:t>
      </w:r>
      <w:r>
        <w:rPr>
          <w:rFonts w:ascii="Times New Roman" w:hAnsi="Times New Roman"/>
          <w:b w:val="false"/>
          <w:i/>
          <w:color w:val="000000"/>
          <w:sz w:val="22"/>
        </w:rPr>
        <w:t xml:space="preserve">Dedication ceremony. </w:t>
      </w:r>
      <w:r>
        <w:rPr>
          <w:rFonts w:ascii="Times New Roman" w:hAnsi="Times New Roman"/>
          <w:b w:val="false"/>
          <w:i w:val="false"/>
          <w:color w:val="000000"/>
          <w:sz w:val="22"/>
        </w:rPr>
        <w:t>Grant recipients shall hold a public meeting or event to dedicate the project. Information provided during the event shall include information in regard to the REAP program and its role in supporting the project. This information shall also be provided to local news media by use of a news release. Local and state elected officials shall be invited to attend and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33.15(3)</w:t>
      </w:r>
      <w:r>
        <w:rPr>
          <w:rFonts w:ascii="Times New Roman" w:hAnsi="Times New Roman"/>
          <w:b w:val="false"/>
          <w:i w:val="false"/>
          <w:color w:val="000000"/>
          <w:sz w:val="22"/>
        </w:rPr>
        <w:t> </w:t>
      </w:r>
      <w:r>
        <w:rPr>
          <w:rFonts w:ascii="Times New Roman" w:hAnsi="Times New Roman"/>
          <w:b w:val="false"/>
          <w:i/>
          <w:color w:val="000000"/>
          <w:sz w:val="22"/>
        </w:rPr>
        <w:t xml:space="preserve">Grants include public communications plan. </w:t>
      </w:r>
      <w:r>
        <w:rPr>
          <w:rFonts w:ascii="Times New Roman" w:hAnsi="Times New Roman"/>
          <w:b w:val="false"/>
          <w:i w:val="false"/>
          <w:color w:val="000000"/>
          <w:sz w:val="22"/>
        </w:rPr>
        <w:t>A description of the public communications plan shall be included in every project submitted as a grant request. Grant recipients shall carry out the plan if their project is funded.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COUNTY GRANTS</w:t>
      </w:r>
    </w:p>
    <w:p>
      <w:pPr>
        <w:spacing w:before="0" w:after="0"/>
        <w:ind w:left="120"/>
        <w:jc w:val="both"/>
      </w:pPr>
      <w:r>
        <w:rPr>
          <w:rFonts w:ascii="Times New Roman" w:hAnsi="Times New Roman"/>
          <w:b/>
          <w:i w:val="false"/>
          <w:color w:val="000000"/>
          <w:sz w:val="22"/>
        </w:rPr>
        <w:t>571—33.16</w:t>
      </w:r>
      <w:r>
        <w:rPr>
          <w:rFonts w:ascii="Times New Roman" w:hAnsi="Times New Roman"/>
          <w:b/>
          <w:i w:val="false"/>
          <w:color w:val="000000"/>
          <w:sz w:val="22"/>
        </w:rPr>
        <w:t xml:space="preserve">(455A) </w:t>
      </w:r>
      <w:r>
        <w:rPr>
          <w:rFonts w:ascii="Times New Roman" w:hAnsi="Times New Roman"/>
          <w:b/>
          <w:i w:val="false"/>
          <w:color w:val="000000"/>
          <w:sz w:val="22"/>
        </w:rPr>
        <w:t xml:space="preserve">County conservation account. </w:t>
      </w:r>
      <w:r>
        <w:rPr>
          <w:rFonts w:ascii="Times New Roman" w:hAnsi="Times New Roman"/>
          <w:b w:val="false"/>
          <w:i w:val="false"/>
          <w:color w:val="000000"/>
          <w:sz w:val="22"/>
        </w:rPr>
        <w:t xml:space="preserve">All funds allocated to counties under this program may be used for land easements or acquisitions, capital improvements, stabilization and protection of resources, repair and upgrading of facilities, environmental education, and equipment; except as restricted by Iowa Code section </w:t>
      </w:r>
      <w:hyperlink r:id="rId8">
        <w:r>
          <w:rPr>
            <w:rStyle w:val="Hyperlink"/>
            <w:rFonts w:ascii="Times New Roman" w:hAnsi="Times New Roman"/>
            <w:b w:val="false"/>
            <w:i w:val="false"/>
            <w:color w:val="000000"/>
            <w:sz w:val="22"/>
          </w:rPr>
          <w:t>455A.19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33.16(1)</w:t>
      </w:r>
      <w:r>
        <w:rPr>
          <w:rFonts w:ascii="Times New Roman" w:hAnsi="Times New Roman"/>
          <w:b w:val="false"/>
          <w:i w:val="false"/>
          <w:color w:val="000000"/>
          <w:sz w:val="22"/>
        </w:rPr>
        <w:t> </w:t>
      </w:r>
      <w:r>
        <w:rPr>
          <w:rFonts w:ascii="Times New Roman" w:hAnsi="Times New Roman"/>
          <w:b w:val="false"/>
          <w:i/>
          <w:color w:val="000000"/>
          <w:sz w:val="22"/>
        </w:rPr>
        <w:t xml:space="preserve">Expenditure guidelines. </w:t>
      </w:r>
      <w:r>
        <w:rPr>
          <w:rFonts w:ascii="Times New Roman" w:hAnsi="Times New Roman"/>
          <w:b w:val="false"/>
          <w:i w:val="false"/>
          <w:color w:val="000000"/>
          <w:sz w:val="22"/>
        </w:rPr>
        <w:t xml:space="preserve">All expenditures and restrictions shall be in accordance with Iowa Code section </w:t>
      </w:r>
      <w:hyperlink r:id="rId9">
        <w:r>
          <w:rPr>
            <w:rStyle w:val="Hyperlink"/>
            <w:rFonts w:ascii="Times New Roman" w:hAnsi="Times New Roman"/>
            <w:b w:val="false"/>
            <w:i w:val="false"/>
            <w:color w:val="000000"/>
            <w:sz w:val="22"/>
          </w:rPr>
          <w:t>455A.19</w:t>
        </w:r>
      </w:hyperlink>
      <w:r>
        <w:rPr>
          <w:rFonts w:ascii="Times New Roman" w:hAnsi="Times New Roman"/>
          <w:b w:val="false"/>
          <w:i w:val="false"/>
          <w:color w:val="000000"/>
          <w:sz w:val="22"/>
        </w:rPr>
        <w:t xml:space="preserve">. Expenditure of funds for personnel costs are allowed by Iowa Code section </w:t>
      </w:r>
      <w:hyperlink r:id="rId10">
        <w:r>
          <w:rPr>
            <w:rStyle w:val="Hyperlink"/>
            <w:rFonts w:ascii="Times New Roman" w:hAnsi="Times New Roman"/>
            <w:b w:val="false"/>
            <w:i w:val="false"/>
            <w:color w:val="000000"/>
            <w:sz w:val="22"/>
          </w:rPr>
          <w:t>455A.19</w:t>
        </w:r>
      </w:hyperlink>
      <w:r>
        <w:rPr>
          <w:rFonts w:ascii="Times New Roman" w:hAnsi="Times New Roman"/>
          <w:b w:val="false"/>
          <w:i w:val="false"/>
          <w:color w:val="000000"/>
          <w:sz w:val="22"/>
        </w:rPr>
        <w:t>, but only when personnel are clearly directed toward the purpose and policy of the REAP program. Personnel costs are not allowable under the competitive grant program. Up to 20 percent of a total project’s cost may be used to cover costs of engineering and design work or other consultant fees directly associated with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33.16(2)</w:t>
      </w:r>
      <w:r>
        <w:rPr>
          <w:rFonts w:ascii="Times New Roman" w:hAnsi="Times New Roman"/>
          <w:b w:val="false"/>
          <w:i w:val="false"/>
          <w:color w:val="000000"/>
          <w:sz w:val="22"/>
        </w:rPr>
        <w:t> </w:t>
      </w:r>
      <w:r>
        <w:rPr>
          <w:rFonts w:ascii="Times New Roman" w:hAnsi="Times New Roman"/>
          <w:b w:val="false"/>
          <w:i/>
          <w:color w:val="000000"/>
          <w:sz w:val="22"/>
        </w:rPr>
        <w:t xml:space="preserve">Competitive grant project planning and review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makeup of this committee is as follows: two representatives of the department appointed by the director; two county conservation board directors appointed by the director of the department with input from the Iowa association of county conservation boards; and one member selected every three years by a majority vote of the director’s appointees. Additionally, there shall be at least two alternates designated by the director with input from the Iowa association of county conservation boards. The members shall select a chairperson at the first meeting during each calendar year. Terms of appointment to the committee shall be on a three-year staggered term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Conflict of interest. An individual who is a member, volunteer, or employee of an entity that has submitted a project shall not serve on the scoring committee during that award cycle. Instead, one of the alternates shall review and score in the individual’s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33.16(3)</w:t>
      </w:r>
      <w:r>
        <w:rPr>
          <w:rFonts w:ascii="Times New Roman" w:hAnsi="Times New Roman"/>
          <w:b w:val="false"/>
          <w:i w:val="false"/>
          <w:color w:val="000000"/>
          <w:sz w:val="22"/>
        </w:rPr>
        <w:t> </w:t>
      </w:r>
      <w:r>
        <w:rPr>
          <w:rFonts w:ascii="Times New Roman" w:hAnsi="Times New Roman"/>
          <w:b w:val="false"/>
          <w:i/>
          <w:color w:val="000000"/>
          <w:sz w:val="22"/>
        </w:rPr>
        <w:t xml:space="preserve">Competitive grant project selection criteria. </w:t>
      </w:r>
      <w:r>
        <w:rPr>
          <w:rFonts w:ascii="Times New Roman" w:hAnsi="Times New Roman"/>
          <w:b w:val="false"/>
          <w:i w:val="false"/>
          <w:color w:val="000000"/>
          <w:sz w:val="22"/>
        </w:rPr>
        <w:t>Under the competitive grant program, a project planning and review committee shall establish criteria and scoring systems to be utilized in project evaluation. The criteria and scoring system shall be submitted to the director and natural resource commission for approval. Criteria and scoring systems must be distributed to all counties at least 90 days prior to the project application deadline. In order to be eligible for award, an applicant must receive, at a minimum, 50 percent of the total allowable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33.16(4)</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funds. </w:t>
      </w:r>
      <w:r>
        <w:rPr>
          <w:rFonts w:ascii="Times New Roman" w:hAnsi="Times New Roman"/>
          <w:b w:val="false"/>
          <w:i w:val="false"/>
          <w:color w:val="000000"/>
          <w:sz w:val="22"/>
        </w:rPr>
        <w:t>Those funds allocated on a per capita basis and those awarded in the competitive grant program shall be allocated only to counties dedicating property tax revenue at least equal to 22 cents per $1,000 of the assessed value of the county’s taxable property to conservation purposes. Annual certification from the county auditor of each county shall be made on forms provided by the department. The certification shall include information on total assessed value of taxable property in the county; budget of the county conservation board, including a distinction of that which is derived from sources other than property taxes; and a schedule of expenditures and staffing. A copy of this certification must be filed with the director. REAP program funds received shall not reduce or replace county tax revenues appropriated for county conservation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County conservation purposes include and are limited to the following activities and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Operation and maintenance of real property and equipment under the jurisdiction and control of the county conservation board, and utilized by the public for museums, parks, preserves, parkways, playgrounds, recreational centers, county forests, county wildlife areas, establishment and maintenance of natural parks, multipurpose trails, restroom facilities, shelter houses and picnic facilities and other county conservation and recreational purposes as provided in Iowa Code section </w:t>
      </w:r>
      <w:hyperlink r:id="rId11">
        <w:r>
          <w:rPr>
            <w:rStyle w:val="Hyperlink"/>
            <w:rFonts w:ascii="Times New Roman" w:hAnsi="Times New Roman"/>
            <w:b w:val="false"/>
            <w:i w:val="false"/>
            <w:color w:val="000000"/>
            <w:sz w:val="22"/>
          </w:rPr>
          <w:t>350.4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acquisition and development of real estate utilized for purposes authorized by Iowa Code chapter </w:t>
      </w:r>
      <w:hyperlink r:id="rId12">
        <w:r>
          <w:rPr>
            <w:rStyle w:val="Hyperlink"/>
            <w:rFonts w:ascii="Times New Roman" w:hAnsi="Times New Roman"/>
            <w:b w:val="false"/>
            <w:i w:val="false"/>
            <w:color w:val="000000"/>
            <w:sz w:val="22"/>
          </w:rPr>
          <w:t>350</w:t>
        </w:r>
      </w:hyperlink>
      <w:r>
        <w:rPr>
          <w:rFonts w:ascii="Times New Roman" w:hAnsi="Times New Roman"/>
          <w:b w:val="false"/>
          <w:i w:val="false"/>
          <w:color w:val="000000"/>
          <w:sz w:val="22"/>
        </w:rPr>
        <w:t>. The cost of planning, engineering or architectural services directly related to acquisition and development is allowable as a county conservation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conservation board’s share of joint operations of facilities and programs as described in Iowa Code section </w:t>
      </w:r>
      <w:hyperlink r:id="rId13">
        <w:r>
          <w:rPr>
            <w:rStyle w:val="Hyperlink"/>
            <w:rFonts w:ascii="Times New Roman" w:hAnsi="Times New Roman"/>
            <w:b w:val="false"/>
            <w:i w:val="false"/>
            <w:color w:val="000000"/>
            <w:sz w:val="22"/>
          </w:rPr>
          <w:t>350.7</w:t>
        </w:r>
      </w:hyperlink>
      <w:r>
        <w:rPr>
          <w:rFonts w:ascii="Times New Roman" w:hAnsi="Times New Roman"/>
          <w:b w:val="false"/>
          <w:i w:val="false"/>
          <w:color w:val="000000"/>
          <w:sz w:val="22"/>
        </w:rPr>
        <w:t xml:space="preserve">. The cost of the county’s weed control program, as required by Iowa Code chapter </w:t>
      </w:r>
      <w:hyperlink r:id="rId14">
        <w:r>
          <w:rPr>
            <w:rStyle w:val="Hyperlink"/>
            <w:rFonts w:ascii="Times New Roman" w:hAnsi="Times New Roman"/>
            <w:b w:val="false"/>
            <w:i w:val="false"/>
            <w:color w:val="000000"/>
            <w:sz w:val="22"/>
          </w:rPr>
          <w:t>317</w:t>
        </w:r>
      </w:hyperlink>
      <w:r>
        <w:rPr>
          <w:rFonts w:ascii="Times New Roman" w:hAnsi="Times New Roman"/>
          <w:b w:val="false"/>
          <w:i w:val="false"/>
          <w:color w:val="000000"/>
          <w:sz w:val="22"/>
        </w:rPr>
        <w:t>, may specifically be included as a county conservation purpose if the county conservation board director or a member of the county conservation board staff is appointed county weed commissioner by the board of supervisors, and is given full authority to plan and accomplish an environmentally sound vegetative management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administration of the county conservation program, including and limited to the expenses of board members, salary and expenses of the county conservation board director, and related clerical, technical and support costs charged directly to the county conservation board’s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reimbursement from the county conservation board’s budget for the actual expense of county-owned equipment, use of county equipment operators, supplies, and materials of the county, or the reasonable value of county real estate made available for the use of the county conservation board as provided by Iowa Code section </w:t>
      </w:r>
      <w:hyperlink r:id="rId15">
        <w:r>
          <w:rPr>
            <w:rStyle w:val="Hyperlink"/>
            <w:rFonts w:ascii="Times New Roman" w:hAnsi="Times New Roman"/>
            <w:b w:val="false"/>
            <w:i w:val="false"/>
            <w:color w:val="000000"/>
            <w:sz w:val="22"/>
          </w:rPr>
          <w:t>350.7</w:t>
        </w:r>
      </w:hyperlink>
      <w:r>
        <w:rPr>
          <w:rFonts w:ascii="Times New Roman" w:hAnsi="Times New Roman"/>
          <w:b w:val="false"/>
          <w:i w:val="false"/>
          <w:color w:val="000000"/>
          <w:sz w:val="22"/>
        </w:rPr>
        <w:t>. Such reimbursements shall be supported by daily time and activity records detailing the hourly charge for equipment and operator use, the specific quantities and cost of materials used, or a fee appraisal prepared by an independent fee appraiser and approved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 other costs, including indirect costs as computed for purposes of federal grant programs or distribution of general county overhead, are allowable as a county conservation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33.16(5)</w:t>
      </w:r>
      <w:r>
        <w:rPr>
          <w:rFonts w:ascii="Times New Roman" w:hAnsi="Times New Roman"/>
          <w:b w:val="false"/>
          <w:i w:val="false"/>
          <w:color w:val="000000"/>
          <w:sz w:val="22"/>
        </w:rPr>
        <w:t> </w:t>
      </w:r>
      <w:r>
        <w:rPr>
          <w:rFonts w:ascii="Times New Roman" w:hAnsi="Times New Roman"/>
          <w:b w:val="false"/>
          <w:i/>
          <w:color w:val="000000"/>
          <w:sz w:val="22"/>
        </w:rPr>
        <w:t xml:space="preserve">Certification procedures. </w:t>
      </w:r>
      <w:r>
        <w:rPr>
          <w:rFonts w:ascii="Times New Roman" w:hAnsi="Times New Roman"/>
          <w:b w:val="false"/>
          <w:i w:val="false"/>
          <w:color w:val="000000"/>
          <w:sz w:val="22"/>
        </w:rPr>
        <w:t>The annual certification that a county is dedicating property tax revenue at least equal to 22 cents per $1,000 of the assessed value of the county’s taxable property to conservation purposes shall be submitted by the county auditor to the department on forms provided by the department. Certification is based upon actual expenditures for conservation purposes during the previous fiscal year. Submission of a certification by October 1 of any year will qualify the county for per capita funds held in reserve for that county and establish eligibility for participation in the competitive grant program. The certification will remain in effect through June 30 of the following year. Counties that fail to meet this requirement for any given fiscal year are ineligible for that fiscal year. A county that is ineligible can reestablish eligibility for a future fiscal year through the certification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levy of property taxes for county conservation board purposes shall be calculated in the following manner. First, the actual expenditures for all county conservation purposes for the fiscal year shall be determined. Next, the total of all receipts derived from county conservation activities and all grants and donations received or billed for from whatever source for county conservation purposes shall be determined. The total of all receipts and grants shall then be subtracted from the total expenditures. This result shall then be divided by the total taxable value of all county property to determine the amount per thousand dollars utilized to support county conservation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Transfers of property tax receipts to the reserve account established under Iowa Code section </w:t>
      </w:r>
      <w:hyperlink r:id="rId16">
        <w:r>
          <w:rPr>
            <w:rStyle w:val="Hyperlink"/>
            <w:rFonts w:ascii="Times New Roman" w:hAnsi="Times New Roman"/>
            <w:b w:val="false"/>
            <w:i w:val="false"/>
            <w:color w:val="000000"/>
            <w:sz w:val="22"/>
          </w:rPr>
          <w:t>350.6</w:t>
        </w:r>
      </w:hyperlink>
      <w:r>
        <w:rPr>
          <w:rFonts w:ascii="Times New Roman" w:hAnsi="Times New Roman"/>
          <w:b w:val="false"/>
          <w:i w:val="false"/>
          <w:color w:val="000000"/>
          <w:sz w:val="22"/>
        </w:rPr>
        <w:t xml:space="preserve"> shall be included as expenditures in the fiscal year that transfers occur for purposes of the calculation of the certified levy. Withdrawals from the reserve account and expenditures and receipts reflected in the special resource enhancement account created as provided in Iowa Code section </w:t>
      </w:r>
      <w:hyperlink r:id="rId17">
        <w:r>
          <w:rPr>
            <w:rStyle w:val="Hyperlink"/>
            <w:rFonts w:ascii="Times New Roman" w:hAnsi="Times New Roman"/>
            <w:b w:val="false"/>
            <w:i w:val="false"/>
            <w:color w:val="000000"/>
            <w:sz w:val="22"/>
          </w:rPr>
          <w:t>455A.19</w:t>
        </w:r>
      </w:hyperlink>
      <w:r>
        <w:rPr>
          <w:rFonts w:ascii="Times New Roman" w:hAnsi="Times New Roman"/>
          <w:b w:val="false"/>
          <w:i w:val="false"/>
          <w:color w:val="000000"/>
          <w:sz w:val="22"/>
        </w:rPr>
        <w:t xml:space="preserve"> shall not be included in the calculation of the certified levy.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dispute arises over the appropriateness of a county expenditure as a county conservation purpose or the accuracy and correctness of the certified levy by the county auditor, the director shall notify the state auditor and request that a recommendation be included in the next audit report. Upon receipt of the audit report, the director shall make a final determination and adjust subsequent distributions to the county or request reimbursement from the county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33.16(6)</w:t>
      </w:r>
      <w:r>
        <w:rPr>
          <w:rFonts w:ascii="Times New Roman" w:hAnsi="Times New Roman"/>
          <w:b w:val="false"/>
          <w:i w:val="false"/>
          <w:color w:val="000000"/>
          <w:sz w:val="22"/>
        </w:rPr>
        <w:t> </w:t>
      </w:r>
      <w:r>
        <w:rPr>
          <w:rFonts w:ascii="Times New Roman" w:hAnsi="Times New Roman"/>
          <w:b w:val="false"/>
          <w:i/>
          <w:color w:val="000000"/>
          <w:sz w:val="22"/>
        </w:rPr>
        <w:t xml:space="preserve">Fund distribution schedule. </w:t>
      </w:r>
      <w:r>
        <w:rPr>
          <w:rFonts w:ascii="Times New Roman" w:hAnsi="Times New Roman"/>
          <w:b w:val="false"/>
          <w:i w:val="false"/>
          <w:color w:val="000000"/>
          <w:sz w:val="22"/>
        </w:rPr>
        <w:t>Funds from the county resource account that are distributed on a per capita and per county basis shall be distributed by the department to each eligible county quarterly.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33.16(7)</w:t>
      </w:r>
      <w:r>
        <w:rPr>
          <w:rFonts w:ascii="Times New Roman" w:hAnsi="Times New Roman"/>
          <w:b w:val="false"/>
          <w:i w:val="false"/>
          <w:color w:val="000000"/>
          <w:sz w:val="22"/>
        </w:rPr>
        <w:t> </w:t>
      </w:r>
      <w:r>
        <w:rPr>
          <w:rFonts w:ascii="Times New Roman" w:hAnsi="Times New Roman"/>
          <w:b w:val="false"/>
          <w:i/>
          <w:color w:val="000000"/>
          <w:sz w:val="22"/>
        </w:rPr>
        <w:t xml:space="preserve">Special account. </w:t>
      </w:r>
      <w:r>
        <w:rPr>
          <w:rFonts w:ascii="Times New Roman" w:hAnsi="Times New Roman"/>
          <w:b w:val="false"/>
          <w:i w:val="false"/>
          <w:color w:val="000000"/>
          <w:sz w:val="22"/>
        </w:rPr>
        <w:t>Each county board of supervisors shall create a special resource enhancement account in the office of the county treasurer, and the county treasurer shall credit all REAP funds from the state to that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REAP funds received by the county shall not be used to fund any program or activity that was funded in prior years by other county revenues. Expansion of previously funded programs is permitted. Each county board director, as part of financial documentation regarding the special resource enhancement and reserve accounts, shall document that county expenditures of REAP funds supported only programs and activities not funded in prior years by county revenues other than REAP funds. For purposes of this documentation, expenditures from the special resource enhancement account for land acquisition shall be viewed as a new program and not a continuation of previous land acquisition programs. Expenditures from the special resource enhancement account for routine maintenance of facilities must involve only facilities previously constructed or otherwise acquired with REAP funds. REAP funds may be used for renovation, expansion or upgrading of facilities regardless of the source of funding for the original facilities, except as prohibited by Iowa Code section </w:t>
      </w:r>
      <w:hyperlink r:id="rId18">
        <w:r>
          <w:rPr>
            <w:rStyle w:val="Hyperlink"/>
            <w:rFonts w:ascii="Times New Roman" w:hAnsi="Times New Roman"/>
            <w:b w:val="false"/>
            <w:i w:val="false"/>
            <w:color w:val="000000"/>
            <w:sz w:val="22"/>
          </w:rPr>
          <w:t>455A.19</w:t>
        </w:r>
      </w:hyperlink>
      <w:r>
        <w:rPr>
          <w:rFonts w:ascii="Times New Roman" w:hAnsi="Times New Roman"/>
          <w:b w:val="false"/>
          <w:i w:val="false"/>
          <w:color w:val="000000"/>
          <w:sz w:val="22"/>
        </w:rPr>
        <w:t>. Likewise, expenditures from the special resource enhancement account for equipment, supplies, materials, or staff salaries must directly relate to the establishment or expansion of programs or activities with REAP funds, and such programs or activities shall not have been previously funded with other county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adequately document expenditures from the special resource enhancement account or to provide the documentation as previously described regarding these expenditures upon request by the state auditor or department staff will result in the county losing its eligibility to receive per capita and competitive grants from the REAP program for a period of one to three years. A county that loses its eligibility may reestablish its eligibility by certifying that the county tax dollars dedicated to county conservation purposes during the previous fiscal year were at least 22 cents per $1,000 of assessed taxable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CITY GRANTS</w:t>
      </w:r>
    </w:p>
    <w:p>
      <w:pPr>
        <w:spacing w:before="0" w:after="0"/>
        <w:ind w:left="120"/>
        <w:jc w:val="both"/>
      </w:pPr>
      <w:r>
        <w:rPr>
          <w:rFonts w:ascii="Times New Roman" w:hAnsi="Times New Roman"/>
          <w:b/>
          <w:i w:val="false"/>
          <w:color w:val="000000"/>
          <w:sz w:val="22"/>
        </w:rPr>
        <w:t>571—33.17</w:t>
      </w:r>
      <w:r>
        <w:rPr>
          <w:rFonts w:ascii="Times New Roman" w:hAnsi="Times New Roman"/>
          <w:b/>
          <w:i w:val="false"/>
          <w:color w:val="000000"/>
          <w:sz w:val="22"/>
        </w:rPr>
        <w:t xml:space="preserve">(455A) </w:t>
      </w:r>
      <w:r>
        <w:rPr>
          <w:rFonts w:ascii="Times New Roman" w:hAnsi="Times New Roman"/>
          <w:b/>
          <w:i w:val="false"/>
          <w:color w:val="000000"/>
          <w:sz w:val="22"/>
        </w:rPr>
        <w:t xml:space="preserve">Competitive grants to cities. </w:t>
      </w:r>
      <w:r>
        <w:rPr>
          <w:rFonts w:ascii="Times New Roman" w:hAnsi="Times New Roman"/>
          <w:b w:val="false"/>
          <w:i w:val="false"/>
          <w:color w:val="000000"/>
          <w:sz w:val="22"/>
        </w:rPr>
        <w:t>Fifteen percent of available funds in the REAP fund (after the $350,000 annual allocation to the conservation education board and 1 percent of revenues to the fund are allocated to the administration fund) shall be allocated annually to the city park and open spaces grant account. That 15 percent shall be divided into three portions according to the percentage of the state’s urban population in each category, with each portion available on a competitive basis to cities falling within one of the following three size categories: (1) cities of less than 2,000; (2) cities between 2,000 and 25,000; and (3) cities larger than 25,000. Funds shall be initially apportioned to each category as per this rule. If at the time of project review and scoring there are funds available in any category that exceed the requests for grants in that category, those funds may, at the director’s discretion, be transferred to another category where requests exceed the funds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33.17(1)</w:t>
      </w:r>
      <w:r>
        <w:rPr>
          <w:rFonts w:ascii="Times New Roman" w:hAnsi="Times New Roman"/>
          <w:b w:val="false"/>
          <w:i w:val="false"/>
          <w:color w:val="000000"/>
          <w:sz w:val="22"/>
        </w:rPr>
        <w:t> </w:t>
      </w:r>
      <w:r>
        <w:rPr>
          <w:rFonts w:ascii="Times New Roman" w:hAnsi="Times New Roman"/>
          <w:b w:val="false"/>
          <w:i/>
          <w:color w:val="000000"/>
          <w:sz w:val="22"/>
        </w:rPr>
        <w:t xml:space="preserve">Eligible sponsors. </w:t>
      </w:r>
      <w:r>
        <w:rPr>
          <w:rFonts w:ascii="Times New Roman" w:hAnsi="Times New Roman"/>
          <w:b w:val="false"/>
          <w:i w:val="false"/>
          <w:color w:val="000000"/>
          <w:sz w:val="22"/>
        </w:rPr>
        <w:t>Any incorporated city or town in the state may make application for a grant.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33.17(2)</w:t>
      </w:r>
      <w:r>
        <w:rPr>
          <w:rFonts w:ascii="Times New Roman" w:hAnsi="Times New Roman"/>
          <w:b w:val="false"/>
          <w:i w:val="false"/>
          <w:color w:val="000000"/>
          <w:sz w:val="22"/>
        </w:rPr>
        <w:t> </w:t>
      </w:r>
      <w:r>
        <w:rPr>
          <w:rFonts w:ascii="Times New Roman" w:hAnsi="Times New Roman"/>
          <w:b w:val="false"/>
          <w:i/>
          <w:color w:val="000000"/>
          <w:sz w:val="22"/>
        </w:rPr>
        <w:t xml:space="preserve">Grant ceilings. </w:t>
      </w:r>
      <w:r>
        <w:rPr>
          <w:rFonts w:ascii="Times New Roman" w:hAnsi="Times New Roman"/>
          <w:b w:val="false"/>
          <w:i w:val="false"/>
          <w:color w:val="000000"/>
          <w:sz w:val="22"/>
        </w:rPr>
        <w:t>Incorporated cities and towns are eligible to receive annual grants from the REAP fund in accordance with the following schedule:</w:t>
      </w:r>
    </w:p>
    <w:tbl>
      <w:tblPr>
        <w:tblW w:w="5000" w:type="pct"/>
        <w:tblCellSpacing w:w="0" w:type="auto"/>
        <w:tblBorders>
          <w:top w:val="none"/>
          <w:left w:val="none"/>
          <w:bottom w:val="none"/>
          <w:right w:val="none"/>
          <w:insideH w:val="none"/>
          <w:insideV w:val="none"/>
        </w:tblBorders>
        <w:tblLayout w:type="fixed"/>
      </w:tblPr>
      <w:tblGrid>
        <w:gridCol w:w="5540"/>
        <w:gridCol w:w="5650"/>
      </w:tblGrid>
      <w:tr>
        <w:trPr>
          <w:trHeight w:val="210" w:hRule="atLeast"/>
        </w:trPr>
        <w:tc>
          <w:tcPr>
            <w:tcW w:w="55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Population</w:t>
            </w:r>
          </w:p>
        </w:tc>
        <w:tc>
          <w:tcPr>
            <w:tcW w:w="565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Maximum</w:t>
            </w:r>
          </w:p>
        </w:tc>
      </w:tr>
      <w:tr>
        <w:trPr>
          <w:trHeight w:val="210" w:hRule="atLeast"/>
        </w:trPr>
        <w:tc>
          <w:tcPr>
            <w:tcW w:w="55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 — 1,000</w:t>
            </w:r>
          </w:p>
        </w:tc>
        <w:tc>
          <w:tcPr>
            <w:tcW w:w="5650" w:type="dxa"/>
            <w:tcBorders/>
            <w:tcMar>
              <w:top w:w="30" w:type="dxa"/>
              <w:left w:w="30" w:type="dxa"/>
              <w:bottom w:w="15" w:type="dxa"/>
              <w:right w:w="30" w:type="dxa"/>
            </w:tcMar>
            <w:vAlign w:val="top"/>
          </w:tcPr>
          <w:p>
            <w:pPr>
              <w:spacing w:before="0" w:after="0"/>
              <w:ind w:left="304"/>
              <w:jc w:val="right"/>
            </w:pPr>
            <w:r>
              <w:rPr>
                <w:rFonts w:ascii="Times New Roman" w:hAnsi="Times New Roman"/>
                <w:b w:val="false"/>
                <w:i w:val="false"/>
                <w:color w:val="000000"/>
                <w:sz w:val="16"/>
              </w:rPr>
              <w:t>$ 50,000</w:t>
            </w:r>
          </w:p>
        </w:tc>
      </w:tr>
      <w:tr>
        <w:trPr>
          <w:trHeight w:val="210" w:hRule="atLeast"/>
        </w:trPr>
        <w:tc>
          <w:tcPr>
            <w:tcW w:w="55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1,001 — 5,000</w:t>
            </w:r>
          </w:p>
        </w:tc>
        <w:tc>
          <w:tcPr>
            <w:tcW w:w="5650" w:type="dxa"/>
            <w:tcBorders/>
            <w:tcMar>
              <w:top w:w="30" w:type="dxa"/>
              <w:left w:w="30" w:type="dxa"/>
              <w:bottom w:w="15" w:type="dxa"/>
              <w:right w:w="30" w:type="dxa"/>
            </w:tcMar>
            <w:vAlign w:val="top"/>
          </w:tcPr>
          <w:p>
            <w:pPr>
              <w:spacing w:before="0" w:after="0"/>
              <w:ind w:left="304"/>
              <w:jc w:val="right"/>
            </w:pPr>
            <w:r>
              <w:rPr>
                <w:rFonts w:ascii="Times New Roman" w:hAnsi="Times New Roman"/>
                <w:b w:val="false"/>
                <w:i w:val="false"/>
                <w:color w:val="000000"/>
                <w:sz w:val="16"/>
              </w:rPr>
              <w:t>75,000</w:t>
            </w:r>
          </w:p>
        </w:tc>
      </w:tr>
      <w:tr>
        <w:trPr>
          <w:trHeight w:val="210" w:hRule="atLeast"/>
        </w:trPr>
        <w:tc>
          <w:tcPr>
            <w:tcW w:w="55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5,001 — 10,000</w:t>
            </w:r>
          </w:p>
        </w:tc>
        <w:tc>
          <w:tcPr>
            <w:tcW w:w="5650" w:type="dxa"/>
            <w:tcBorders/>
            <w:tcMar>
              <w:top w:w="30" w:type="dxa"/>
              <w:left w:w="30" w:type="dxa"/>
              <w:bottom w:w="15" w:type="dxa"/>
              <w:right w:w="30" w:type="dxa"/>
            </w:tcMar>
            <w:vAlign w:val="top"/>
          </w:tcPr>
          <w:p>
            <w:pPr>
              <w:spacing w:before="0" w:after="0"/>
              <w:ind w:left="304"/>
              <w:jc w:val="right"/>
            </w:pPr>
            <w:r>
              <w:rPr>
                <w:rFonts w:ascii="Times New Roman" w:hAnsi="Times New Roman"/>
                <w:b w:val="false"/>
                <w:i w:val="false"/>
                <w:color w:val="000000"/>
                <w:sz w:val="16"/>
              </w:rPr>
              <w:t>100,000</w:t>
            </w:r>
          </w:p>
        </w:tc>
      </w:tr>
      <w:tr>
        <w:trPr>
          <w:trHeight w:val="210" w:hRule="atLeast"/>
        </w:trPr>
        <w:tc>
          <w:tcPr>
            <w:tcW w:w="55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10,001 — 25,000</w:t>
            </w:r>
          </w:p>
        </w:tc>
        <w:tc>
          <w:tcPr>
            <w:tcW w:w="5650" w:type="dxa"/>
            <w:tcBorders/>
            <w:tcMar>
              <w:top w:w="30" w:type="dxa"/>
              <w:left w:w="30" w:type="dxa"/>
              <w:bottom w:w="15" w:type="dxa"/>
              <w:right w:w="30" w:type="dxa"/>
            </w:tcMar>
            <w:vAlign w:val="top"/>
          </w:tcPr>
          <w:p>
            <w:pPr>
              <w:spacing w:before="0" w:after="0"/>
              <w:ind w:left="304"/>
              <w:jc w:val="right"/>
            </w:pPr>
            <w:r>
              <w:rPr>
                <w:rFonts w:ascii="Times New Roman" w:hAnsi="Times New Roman"/>
                <w:b w:val="false"/>
                <w:i w:val="false"/>
                <w:color w:val="000000"/>
                <w:sz w:val="16"/>
              </w:rPr>
              <w:t>125,000</w:t>
            </w:r>
          </w:p>
        </w:tc>
      </w:tr>
      <w:tr>
        <w:trPr>
          <w:trHeight w:val="210" w:hRule="atLeast"/>
        </w:trPr>
        <w:tc>
          <w:tcPr>
            <w:tcW w:w="55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25,001 — 50,000</w:t>
            </w:r>
          </w:p>
        </w:tc>
        <w:tc>
          <w:tcPr>
            <w:tcW w:w="5650" w:type="dxa"/>
            <w:tcBorders/>
            <w:tcMar>
              <w:top w:w="30" w:type="dxa"/>
              <w:left w:w="30" w:type="dxa"/>
              <w:bottom w:w="15" w:type="dxa"/>
              <w:right w:w="30" w:type="dxa"/>
            </w:tcMar>
            <w:vAlign w:val="top"/>
          </w:tcPr>
          <w:p>
            <w:pPr>
              <w:spacing w:before="0" w:after="0"/>
              <w:ind w:left="304"/>
              <w:jc w:val="right"/>
            </w:pPr>
            <w:r>
              <w:rPr>
                <w:rFonts w:ascii="Times New Roman" w:hAnsi="Times New Roman"/>
                <w:b w:val="false"/>
                <w:i w:val="false"/>
                <w:color w:val="000000"/>
                <w:sz w:val="16"/>
              </w:rPr>
              <w:t>150,000</w:t>
            </w:r>
          </w:p>
        </w:tc>
      </w:tr>
      <w:tr>
        <w:trPr>
          <w:trHeight w:val="210" w:hRule="atLeast"/>
        </w:trPr>
        <w:tc>
          <w:tcPr>
            <w:tcW w:w="55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50,001 — 75,000</w:t>
            </w:r>
          </w:p>
        </w:tc>
        <w:tc>
          <w:tcPr>
            <w:tcW w:w="5650" w:type="dxa"/>
            <w:tcBorders/>
            <w:tcMar>
              <w:top w:w="30" w:type="dxa"/>
              <w:left w:w="30" w:type="dxa"/>
              <w:bottom w:w="15" w:type="dxa"/>
              <w:right w:w="30" w:type="dxa"/>
            </w:tcMar>
            <w:vAlign w:val="top"/>
          </w:tcPr>
          <w:p>
            <w:pPr>
              <w:spacing w:before="0" w:after="0"/>
              <w:ind w:left="304"/>
              <w:jc w:val="right"/>
            </w:pPr>
            <w:r>
              <w:rPr>
                <w:rFonts w:ascii="Times New Roman" w:hAnsi="Times New Roman"/>
                <w:b w:val="false"/>
                <w:i w:val="false"/>
                <w:color w:val="000000"/>
                <w:sz w:val="16"/>
              </w:rPr>
              <w:t>200,000</w:t>
            </w:r>
          </w:p>
        </w:tc>
      </w:tr>
      <w:tr>
        <w:trPr>
          <w:trHeight w:val="210" w:hRule="atLeast"/>
        </w:trPr>
        <w:tc>
          <w:tcPr>
            <w:tcW w:w="55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over 75,000</w:t>
            </w:r>
          </w:p>
        </w:tc>
        <w:tc>
          <w:tcPr>
            <w:tcW w:w="5650" w:type="dxa"/>
            <w:tcBorders/>
            <w:tcMar>
              <w:top w:w="30" w:type="dxa"/>
              <w:left w:w="30" w:type="dxa"/>
              <w:bottom w:w="15" w:type="dxa"/>
              <w:right w:w="30" w:type="dxa"/>
            </w:tcMar>
            <w:vAlign w:val="top"/>
          </w:tcPr>
          <w:p>
            <w:pPr>
              <w:spacing w:before="0" w:after="0"/>
              <w:ind w:left="304"/>
              <w:jc w:val="right"/>
            </w:pPr>
            <w:r>
              <w:rPr>
                <w:rFonts w:ascii="Times New Roman" w:hAnsi="Times New Roman"/>
                <w:b w:val="false"/>
                <w:i w:val="false"/>
                <w:color w:val="000000"/>
                <w:sz w:val="16"/>
              </w:rPr>
              <w:t>300,000</w:t>
            </w:r>
          </w:p>
        </w:tc>
      </w:tr>
    </w:tbl>
    <w:p>
      <w:pPr>
        <w:spacing w:before="0" w:after="0"/>
        <w:ind w:left="120"/>
        <w:jc w:val="both"/>
      </w:pPr>
      <w:r>
        <w:rPr>
          <w:rFonts w:ascii="Times New Roman" w:hAnsi="Times New Roman"/>
          <w:b w:val="false"/>
          <w:i w:val="false"/>
          <w:color w:val="000000"/>
          <w:sz w:val="22"/>
        </w:rPr>
        <w:t>The grant ceiling may be waived upon approval by the director if (1) the project is regional in nature or is projected to serve a minimum of 100,000 people; or (2) the project cannot be staged over a multiyear period so that a separate grant application might be submitted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33.17(3)</w:t>
      </w:r>
      <w:r>
        <w:rPr>
          <w:rFonts w:ascii="Times New Roman" w:hAnsi="Times New Roman"/>
          <w:b w:val="false"/>
          <w:i w:val="false"/>
          <w:color w:val="000000"/>
          <w:sz w:val="22"/>
        </w:rPr>
        <w:t> </w:t>
      </w:r>
      <w:r>
        <w:rPr>
          <w:rFonts w:ascii="Times New Roman" w:hAnsi="Times New Roman"/>
          <w:b w:val="false"/>
          <w:i/>
          <w:color w:val="000000"/>
          <w:sz w:val="22"/>
        </w:rPr>
        <w:t xml:space="preserve">Review and selection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shall appoint a five-member review and selection committee to evaluate project applications. This committee shall include one member representing each of the three size classes of cities (e.g., one from a city of less than 2,000, one from a city of 2,000 to 25,000, and one from a city of more than 25,000). The director shall request a list of candidates from the Iowa league of cities and Iowa parks and recreation association. The remaining two members of the committee shall be a representative of the department and an at-large member. Additionally, there shall be at least two alternates designated by the director from the candidates list provided by the Iowa league of cities and the Iowa parks and recreation association. The committee shall elect its own chairperson from its members. Members shall serve three-year staggered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Conflict of interest. An individual who is a member, volunteer, or employee of an entity that has submitted a project shall not serve on the scoring committee during that award cycle. Instead, one of the alternates shall review and score in the individual’s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33.17(4)</w:t>
      </w:r>
      <w:r>
        <w:rPr>
          <w:rFonts w:ascii="Times New Roman" w:hAnsi="Times New Roman"/>
          <w:b w:val="false"/>
          <w:i w:val="false"/>
          <w:color w:val="000000"/>
          <w:sz w:val="22"/>
        </w:rPr>
        <w:t> </w:t>
      </w:r>
      <w:r>
        <w:rPr>
          <w:rFonts w:ascii="Times New Roman" w:hAnsi="Times New Roman"/>
          <w:b w:val="false"/>
          <w:i/>
          <w:color w:val="000000"/>
          <w:sz w:val="22"/>
        </w:rPr>
        <w:t xml:space="preserve">Project selection criteria. </w:t>
      </w:r>
      <w:r>
        <w:rPr>
          <w:rFonts w:ascii="Times New Roman" w:hAnsi="Times New Roman"/>
          <w:b w:val="false"/>
          <w:i w:val="false"/>
          <w:color w:val="000000"/>
          <w:sz w:val="22"/>
        </w:rPr>
        <w:t xml:space="preserve">A project planning and review committee shall establish criteria and scoring systems to be utilized in project evaluation. The criteria and scoring system shall be submitted to the director and natural resource commission for approval. Criteria and scoring systems must be distributed to all counties at least 90 days prior to the project application deadline. In order to be eligible for award, an applicant must receive, at a minimum, 50 percent of the total allowable points.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PRIVATE GRANTS</w:t>
      </w:r>
    </w:p>
    <w:p>
      <w:pPr>
        <w:spacing w:before="0" w:after="0"/>
        <w:ind w:left="120"/>
        <w:jc w:val="both"/>
      </w:pPr>
      <w:r>
        <w:rPr>
          <w:rFonts w:ascii="Times New Roman" w:hAnsi="Times New Roman"/>
          <w:b/>
          <w:i w:val="false"/>
          <w:color w:val="000000"/>
          <w:sz w:val="22"/>
        </w:rPr>
        <w:t>571—33.18</w:t>
      </w:r>
      <w:r>
        <w:rPr>
          <w:rFonts w:ascii="Times New Roman" w:hAnsi="Times New Roman"/>
          <w:b/>
          <w:i w:val="false"/>
          <w:color w:val="000000"/>
          <w:sz w:val="22"/>
        </w:rPr>
        <w:t xml:space="preserve">(455A) </w:t>
      </w:r>
      <w:r>
        <w:rPr>
          <w:rFonts w:ascii="Times New Roman" w:hAnsi="Times New Roman"/>
          <w:b/>
          <w:i w:val="false"/>
          <w:color w:val="000000"/>
          <w:sz w:val="22"/>
        </w:rPr>
        <w:t xml:space="preserve">Private cost-sharing program. </w:t>
      </w:r>
      <w:r>
        <w:rPr>
          <w:rFonts w:ascii="Times New Roman" w:hAnsi="Times New Roman"/>
          <w:b w:val="false"/>
          <w:i w:val="false"/>
          <w:color w:val="000000"/>
          <w:sz w:val="22"/>
        </w:rPr>
        <w:t>At least 10 percent of the funds placed in the open spaces account shall be made available for cost sharing with private entities for cost sharing at a maximum level of 75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33.18(1)</w:t>
      </w:r>
      <w:r>
        <w:rPr>
          <w:rFonts w:ascii="Times New Roman" w:hAnsi="Times New Roman"/>
          <w:b w:val="false"/>
          <w:i w:val="false"/>
          <w:color w:val="000000"/>
          <w:sz w:val="22"/>
        </w:rPr>
        <w:t> </w:t>
      </w:r>
      <w:r>
        <w:rPr>
          <w:rFonts w:ascii="Times New Roman" w:hAnsi="Times New Roman"/>
          <w:b w:val="false"/>
          <w:i/>
          <w:color w:val="000000"/>
          <w:sz w:val="22"/>
        </w:rPr>
        <w:t xml:space="preserve">Protection defined. </w:t>
      </w:r>
      <w:r>
        <w:rPr>
          <w:rFonts w:ascii="Times New Roman" w:hAnsi="Times New Roman"/>
          <w:b w:val="false"/>
          <w:i w:val="false"/>
          <w:color w:val="000000"/>
          <w:sz w:val="22"/>
        </w:rPr>
        <w:t>Protection is defined as the purchase of all or a portion of the rights associated with ownership of real property so as to ensure that open space values associated with that property are protected in perpetuity. Protection methods, in order of preference, include, but are not limited to, fee title acquisition, purchase of easements, or other mechanisms that provide long-term assurance of open space protection. Title for acquired properties shall be vested in the state of Iowa, and projects must be consistent with priorities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33.18(2)</w:t>
      </w:r>
      <w:r>
        <w:rPr>
          <w:rFonts w:ascii="Times New Roman" w:hAnsi="Times New Roman"/>
          <w:b w:val="false"/>
          <w:i w:val="false"/>
          <w:color w:val="000000"/>
          <w:sz w:val="22"/>
        </w:rPr>
        <w:t> </w:t>
      </w:r>
      <w:r>
        <w:rPr>
          <w:rFonts w:ascii="Times New Roman" w:hAnsi="Times New Roman"/>
          <w:b w:val="false"/>
          <w:i/>
          <w:color w:val="000000"/>
          <w:sz w:val="22"/>
        </w:rPr>
        <w:t xml:space="preserve">Eligibility to participate. </w:t>
      </w:r>
      <w:r>
        <w:rPr>
          <w:rFonts w:ascii="Times New Roman" w:hAnsi="Times New Roman"/>
          <w:b w:val="false"/>
          <w:i w:val="false"/>
          <w:color w:val="000000"/>
          <w:sz w:val="22"/>
        </w:rPr>
        <w:t>Any trust, foundation, incorporated conservation organization, private individual, corporation or other nongovernmental group able to provide funds or interest in land sufficient to equal at least 25 percent of a proposed protection project may submit or cause to have submitted a project for funding consideration. Except however, a private organization established to benefit a specific governmental entity is not eligible to submit a project. Governmental entities are also not eligible to submit a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33.18(3)</w:t>
      </w:r>
      <w:r>
        <w:rPr>
          <w:rFonts w:ascii="Times New Roman" w:hAnsi="Times New Roman"/>
          <w:b w:val="false"/>
          <w:i w:val="false"/>
          <w:color w:val="000000"/>
          <w:sz w:val="22"/>
        </w:rPr>
        <w:t> </w:t>
      </w:r>
      <w:r>
        <w:rPr>
          <w:rFonts w:ascii="Times New Roman" w:hAnsi="Times New Roman"/>
          <w:b w:val="false"/>
          <w:i/>
          <w:color w:val="000000"/>
          <w:sz w:val="22"/>
        </w:rPr>
        <w:t xml:space="preserve">Grant amount. </w:t>
      </w:r>
      <w:r>
        <w:rPr>
          <w:rFonts w:ascii="Times New Roman" w:hAnsi="Times New Roman"/>
          <w:b w:val="false"/>
          <w:i w:val="false"/>
          <w:color w:val="000000"/>
          <w:sz w:val="22"/>
        </w:rPr>
        <w:t>The department will provide grants for up to 75 percent of the appraised cost of the land plus incidental acquisition costs. Costs in excess of these must be borne by the grantee.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33.18(4)</w:t>
      </w:r>
      <w:r>
        <w:rPr>
          <w:rFonts w:ascii="Times New Roman" w:hAnsi="Times New Roman"/>
          <w:b w:val="false"/>
          <w:i w:val="false"/>
          <w:color w:val="000000"/>
          <w:sz w:val="22"/>
        </w:rPr>
        <w:t> </w:t>
      </w:r>
      <w:r>
        <w:rPr>
          <w:rFonts w:ascii="Times New Roman" w:hAnsi="Times New Roman"/>
          <w:b w:val="false"/>
          <w:i/>
          <w:color w:val="000000"/>
          <w:sz w:val="22"/>
        </w:rPr>
        <w:t xml:space="preserve">Project review and selection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shall appoint a committee to review and score projects. The committee shall include the following: three persons representing the private sector and two alternates selected from a pool of potential names as submitted to the director by the various private eligible groups; administrator of the conservation and recreation division of the department, or the administrator’s designee; and the bureau chiefs of the department’s wildlife bureau and parks, forests, and preserves bureau or their designees. The committee shall elect its own chairperson from its members. The committee will report to the director the order in which proposed projects were ranked using criteria as specified in subrule </w:t>
      </w:r>
      <w:hyperlink r:id="rId19">
        <w:r>
          <w:rPr>
            <w:rStyle w:val="Hyperlink"/>
            <w:rFonts w:ascii="Times New Roman" w:hAnsi="Times New Roman"/>
            <w:b w:val="false"/>
            <w:i w:val="false"/>
            <w:color w:val="000000"/>
            <w:sz w:val="22"/>
          </w:rPr>
          <w:t>33.18</w:t>
        </w:r>
      </w:hyperlink>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Conflict of interest. An individual who is a member, volunteer, or employee of an entity that has submitted a project shall not serve on the scoring committee during that award cycle. Instead, one of the alternates shall review and score in the individual’s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33.18(5)</w:t>
      </w:r>
      <w:r>
        <w:rPr>
          <w:rFonts w:ascii="Times New Roman" w:hAnsi="Times New Roman"/>
          <w:b w:val="false"/>
          <w:i w:val="false"/>
          <w:color w:val="000000"/>
          <w:sz w:val="22"/>
        </w:rPr>
        <w:t> </w:t>
      </w:r>
      <w:r>
        <w:rPr>
          <w:rFonts w:ascii="Times New Roman" w:hAnsi="Times New Roman"/>
          <w:b w:val="false"/>
          <w:i/>
          <w:color w:val="000000"/>
          <w:sz w:val="22"/>
        </w:rPr>
        <w:t xml:space="preserve">Project selection criteria. </w:t>
      </w:r>
      <w:r>
        <w:rPr>
          <w:rFonts w:ascii="Times New Roman" w:hAnsi="Times New Roman"/>
          <w:b w:val="false"/>
          <w:i w:val="false"/>
          <w:color w:val="000000"/>
          <w:sz w:val="22"/>
        </w:rPr>
        <w:t>A project planning and review committee shall establish criteria and scoring systems to be utilized in project evaluation. The criteria and scoring system shall be submitted to the director and natural resource commission for approval. Criteria and scoring systems must be distributed to all counties at least 90 days prior to the project application deadline. In order to be eligible for award, an applicant must receive, at a minimum, 50 percent of the total allowable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33.18(6)</w:t>
      </w:r>
      <w:r>
        <w:rPr>
          <w:rFonts w:ascii="Times New Roman" w:hAnsi="Times New Roman"/>
          <w:b w:val="false"/>
          <w:i w:val="false"/>
          <w:color w:val="000000"/>
          <w:sz w:val="22"/>
        </w:rPr>
        <w:t> </w:t>
      </w:r>
      <w:r>
        <w:rPr>
          <w:rFonts w:ascii="Times New Roman" w:hAnsi="Times New Roman"/>
          <w:b w:val="false"/>
          <w:i/>
          <w:color w:val="000000"/>
          <w:sz w:val="22"/>
        </w:rPr>
        <w:t xml:space="preserve">Department rejection of applications. </w:t>
      </w:r>
      <w:r>
        <w:rPr>
          <w:rFonts w:ascii="Times New Roman" w:hAnsi="Times New Roman"/>
          <w:b w:val="false"/>
          <w:i w:val="false"/>
          <w:color w:val="000000"/>
          <w:sz w:val="22"/>
        </w:rPr>
        <w:t>The director may remove from consideration by the project review and selection committee any application for funding the acquisition of property that the department determines is not in the state’s best interest for the department to manage. The department’s basis for determining such interest may include, but not be limited to, inaccessibility to the project area, environmental contamination and unacceptable use restrictions, management cost, the proximity to other governmental entities that may impose use restrictions or special tax assessments on the area, or lack of conformance with priorities established by the department. Examples of use restrictions can include prohibitions on hunting, trapping, timber harvest, vegetation management, and easements that affect the range of public use and activities that could otherwise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33.18(7)</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availability of funds. </w:t>
      </w:r>
      <w:r>
        <w:rPr>
          <w:rFonts w:ascii="Times New Roman" w:hAnsi="Times New Roman"/>
          <w:b w:val="false"/>
          <w:i w:val="false"/>
          <w:color w:val="000000"/>
          <w:sz w:val="22"/>
        </w:rPr>
        <w:t>Applicants must certify at the time of application that sufficient funds, land, letter of credit, or other acceptable financial instrument is available from private sources to cover the private share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33.18(8)</w:t>
      </w:r>
      <w:r>
        <w:rPr>
          <w:rFonts w:ascii="Times New Roman" w:hAnsi="Times New Roman"/>
          <w:b w:val="false"/>
          <w:i w:val="false"/>
          <w:color w:val="000000"/>
          <w:sz w:val="22"/>
        </w:rPr>
        <w:t> </w:t>
      </w:r>
      <w:r>
        <w:rPr>
          <w:rFonts w:ascii="Times New Roman" w:hAnsi="Times New Roman"/>
          <w:b w:val="false"/>
          <w:i/>
          <w:color w:val="000000"/>
          <w:sz w:val="22"/>
        </w:rPr>
        <w:t xml:space="preserve">Acquisition responsibilities and process. </w:t>
      </w:r>
      <w:r>
        <w:rPr>
          <w:rFonts w:ascii="Times New Roman" w:hAnsi="Times New Roman"/>
          <w:b w:val="false"/>
          <w:i w:val="false"/>
          <w:color w:val="000000"/>
          <w:sz w:val="22"/>
        </w:rPr>
        <w:t>The grantee is responsible for obtaining an appraisal that is approvable by the department and for obtaining the director’s written approval of that appraisal. The grantee is responsible for negotiating an option to purchase the property with the seller. If the option contains any requirements for action by the department or restrictions on the use of the land, those requirements or restrictions must be approved by the director and the commission before they are incorporated into the option. The grantee is responsible for closing the transaction, recording the transaction with the appropriate county recorder, and providing the department with a copy of the deed naming the department as owner and a title vesting certificate. The director may, under special conditions, allow title to be vested in the name of a city or county. Necessary assurances may include the placement of special conditions on that title, the existence of an approved, long-term management agreement or other measures as deemed appropriate by the commission. The department may provide assistance at the request of the grantee, or at the director’s recommendation.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CONSERVATION EDUCATION BOARD</w:t>
      </w:r>
    </w:p>
    <w:p>
      <w:pPr>
        <w:spacing w:before="0" w:after="0"/>
        <w:ind w:left="120"/>
        <w:jc w:val="both"/>
      </w:pPr>
      <w:r>
        <w:rPr>
          <w:rFonts w:ascii="Times New Roman" w:hAnsi="Times New Roman"/>
          <w:b/>
          <w:i w:val="false"/>
          <w:color w:val="000000"/>
          <w:sz w:val="22"/>
        </w:rPr>
        <w:t>571—33.19</w:t>
      </w:r>
      <w:r>
        <w:rPr>
          <w:rFonts w:ascii="Times New Roman" w:hAnsi="Times New Roman"/>
          <w:b/>
          <w:i w:val="false"/>
          <w:color w:val="000000"/>
          <w:sz w:val="22"/>
        </w:rPr>
        <w:t xml:space="preserve">(455A) </w:t>
      </w:r>
      <w:r>
        <w:rPr>
          <w:rFonts w:ascii="Times New Roman" w:hAnsi="Times New Roman"/>
          <w:b/>
          <w:i w:val="false"/>
          <w:color w:val="000000"/>
          <w:sz w:val="22"/>
        </w:rPr>
        <w:t xml:space="preserve">Conservation education program policy. </w:t>
      </w:r>
      <w:r>
        <w:rPr>
          <w:rFonts w:ascii="Times New Roman" w:hAnsi="Times New Roman"/>
          <w:b w:val="false"/>
          <w:i w:val="false"/>
          <w:color w:val="000000"/>
          <w:sz w:val="22"/>
        </w:rPr>
        <w:t>The conservation education program board shall constitute a long-term integrated effort to support conservation education for Iowa educators and students. To support this policy, the board may establish guidelines from time to time to direct applicants to priority areas for funding and shall give preference to grants that meet these guidelines. The board may provide funding for activities that expand the impact of the project and provide accessibility for widespread adoption of programs for implementation by others. The board may provide funding for tracking of project implementation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33.19(1)</w:t>
      </w:r>
      <w:r>
        <w:rPr>
          <w:rFonts w:ascii="Times New Roman" w:hAnsi="Times New Roman"/>
          <w:b w:val="false"/>
          <w:i w:val="false"/>
          <w:color w:val="000000"/>
          <w:sz w:val="22"/>
        </w:rPr>
        <w:t> </w:t>
      </w:r>
      <w:r>
        <w:rPr>
          <w:rFonts w:ascii="Times New Roman" w:hAnsi="Times New Roman"/>
          <w:b w:val="false"/>
          <w:i/>
          <w:color w:val="000000"/>
          <w:sz w:val="22"/>
        </w:rPr>
        <w:t xml:space="preserve">Conservation education program board. </w:t>
      </w:r>
      <w:r>
        <w:rPr>
          <w:rFonts w:ascii="Times New Roman" w:hAnsi="Times New Roman"/>
          <w:b w:val="false"/>
          <w:i w:val="false"/>
          <w:color w:val="000000"/>
          <w:sz w:val="22"/>
        </w:rPr>
        <w:t>The board will review and amend, as needed, the review and selection criteria for competitive grants and policies of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33.19(2)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shall apply to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REAP conservation education program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“Conservation education programs” </w:t>
      </w:r>
      <w:r>
        <w:rPr>
          <w:rFonts w:ascii="Times New Roman" w:hAnsi="Times New Roman"/>
          <w:b w:val="false"/>
          <w:i w:val="false"/>
          <w:color w:val="000000"/>
          <w:sz w:val="22"/>
        </w:rPr>
        <w:t>means programs developed for formal (K-12 students), nonformal (preschool, adult and continuing education) and higher education (postsecondary and adult) programs, within the subject areas of natural resource conservation and environmental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“Educator” </w:t>
      </w:r>
      <w:r>
        <w:rPr>
          <w:rFonts w:ascii="Times New Roman" w:hAnsi="Times New Roman"/>
          <w:b w:val="false"/>
          <w:i w:val="false"/>
          <w:color w:val="000000"/>
          <w:sz w:val="22"/>
        </w:rPr>
        <w:t>means any person who teaches environmental/conservation education. This may apply to certified teachers, governmental or private naturalists, education specialists, or others so determined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“Environmental/conservation education materials” </w:t>
      </w:r>
      <w:r>
        <w:rPr>
          <w:rFonts w:ascii="Times New Roman" w:hAnsi="Times New Roman"/>
          <w:b w:val="false"/>
          <w:i w:val="false"/>
          <w:color w:val="000000"/>
          <w:sz w:val="22"/>
        </w:rPr>
        <w:t>means materials that are developed or produced that provide knowledge, skills, processes and strategies that enhance Iowa citizens’ understanding of natural resources conservation and environmental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“Stipends for Iowa educators who participate in innovative conservation education programs” </w:t>
      </w:r>
      <w:r>
        <w:rPr>
          <w:rFonts w:ascii="Times New Roman" w:hAnsi="Times New Roman"/>
          <w:b w:val="false"/>
          <w:i w:val="false"/>
          <w:color w:val="000000"/>
          <w:sz w:val="22"/>
        </w:rPr>
        <w:t>may include tuition costs; acceptable food and lodging costs; substitute teacher costs; mileage expenses or separate allowances when applicable for educators to attend board-approved environmental/conservation education workshops, in-service programs and conferences; and other costs as approved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571—33.20</w:t>
      </w:r>
      <w:r>
        <w:rPr>
          <w:rFonts w:ascii="Times New Roman" w:hAnsi="Times New Roman"/>
          <w:b/>
          <w:i w:val="false"/>
          <w:color w:val="000000"/>
          <w:sz w:val="22"/>
        </w:rPr>
        <w:t xml:space="preserve">(455A) </w:t>
      </w:r>
      <w:r>
        <w:rPr>
          <w:rFonts w:ascii="Times New Roman" w:hAnsi="Times New Roman"/>
          <w:b/>
          <w:i w:val="false"/>
          <w:color w:val="000000"/>
          <w:sz w:val="22"/>
        </w:rPr>
        <w:t xml:space="preserve">Eligibility for funds. </w:t>
      </w:r>
      <w:r>
        <w:rPr>
          <w:rFonts w:ascii="Times New Roman" w:hAnsi="Times New Roman"/>
          <w:b w:val="false"/>
          <w:i w:val="false"/>
          <w:color w:val="000000"/>
          <w:sz w:val="22"/>
        </w:rPr>
        <w:t>In years in which funds are made available, grant applications may be submitted by institutions of higher learning; government agencies, including local school districts; nonpublic schools; area education agencies; organizations; and individuals with an Iowa residence. Preference shall be given to Iowa participants.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571—33.21</w:t>
      </w:r>
      <w:r>
        <w:rPr>
          <w:rFonts w:ascii="Times New Roman" w:hAnsi="Times New Roman"/>
          <w:b/>
          <w:i w:val="false"/>
          <w:color w:val="000000"/>
          <w:sz w:val="22"/>
        </w:rPr>
        <w:t xml:space="preserve">(455A) </w:t>
      </w:r>
      <w:r>
        <w:rPr>
          <w:rFonts w:ascii="Times New Roman" w:hAnsi="Times New Roman"/>
          <w:b/>
          <w:i w:val="false"/>
          <w:color w:val="000000"/>
          <w:sz w:val="22"/>
        </w:rPr>
        <w:t xml:space="preserve">Grant applications, general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33.21(1)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all grant programs shall be made on forms provided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33.21(2)</w:t>
      </w:r>
      <w:r>
        <w:rPr>
          <w:rFonts w:ascii="Times New Roman" w:hAnsi="Times New Roman"/>
          <w:b w:val="false"/>
          <w:i w:val="false"/>
          <w:color w:val="000000"/>
          <w:sz w:val="22"/>
        </w:rPr>
        <w:t> </w:t>
      </w:r>
      <w:r>
        <w:rPr>
          <w:rFonts w:ascii="Times New Roman" w:hAnsi="Times New Roman"/>
          <w:b w:val="false"/>
          <w:i w:val="false"/>
          <w:color w:val="000000"/>
          <w:sz w:val="22"/>
        </w:rPr>
        <w:t>The board shall establish criteria and scoring systems to be utilized in the project evaluation and approved during a regularly scheduled board meeting. Criteria and scoring systems must be distributed to all potential applicants at least 90 days prior to the project application deadline.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33.21(3)</w:t>
      </w:r>
      <w:r>
        <w:rPr>
          <w:rFonts w:ascii="Times New Roman" w:hAnsi="Times New Roman"/>
          <w:b w:val="false"/>
          <w:i w:val="false"/>
          <w:color w:val="000000"/>
          <w:sz w:val="22"/>
        </w:rPr>
        <w:t> </w:t>
      </w:r>
      <w:r>
        <w:rPr>
          <w:rFonts w:ascii="Times New Roman" w:hAnsi="Times New Roman"/>
          <w:b w:val="false"/>
          <w:i w:val="false"/>
          <w:color w:val="000000"/>
          <w:sz w:val="22"/>
        </w:rPr>
        <w:t>Joint applications are permitted. One entity must serve as the primary applicant. Joint projects sponsored by entities (e.g., an organization or institution, and an area education agency) competing for funds from different REAP accounts are allowable. Applications must clearly spell out the respective shares of project costs to be derived from various REAP accounts if the project is approved for funding. Any cooperative agreement between joint applicants must be provided as a part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33.21(4)</w:t>
      </w:r>
      <w:r>
        <w:rPr>
          <w:rFonts w:ascii="Times New Roman" w:hAnsi="Times New Roman"/>
          <w:b w:val="false"/>
          <w:i w:val="false"/>
          <w:color w:val="000000"/>
          <w:sz w:val="22"/>
        </w:rPr>
        <w:t> </w:t>
      </w:r>
      <w:r>
        <w:rPr>
          <w:rFonts w:ascii="Times New Roman" w:hAnsi="Times New Roman"/>
          <w:b w:val="false"/>
          <w:i w:val="false"/>
          <w:color w:val="000000"/>
          <w:sz w:val="22"/>
        </w:rPr>
        <w:t>Similar development projects. An application for a conservation education program grant may serve more than one target population (e.g., scouting and K-6 classrooms).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571—33.22</w:t>
      </w:r>
      <w:r>
        <w:rPr>
          <w:rFonts w:ascii="Times New Roman" w:hAnsi="Times New Roman"/>
          <w:b/>
          <w:i w:val="false"/>
          <w:color w:val="000000"/>
          <w:sz w:val="22"/>
        </w:rPr>
        <w:t xml:space="preserve">(455A) </w:t>
      </w:r>
      <w:r>
        <w:rPr>
          <w:rFonts w:ascii="Times New Roman" w:hAnsi="Times New Roman"/>
          <w:b/>
          <w:i w:val="false"/>
          <w:color w:val="000000"/>
          <w:sz w:val="22"/>
        </w:rPr>
        <w:t xml:space="preserve">Grantee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33.22(1)</w:t>
      </w:r>
      <w:r>
        <w:rPr>
          <w:rFonts w:ascii="Times New Roman" w:hAnsi="Times New Roman"/>
          <w:b w:val="false"/>
          <w:i w:val="false"/>
          <w:color w:val="000000"/>
          <w:sz w:val="22"/>
        </w:rPr>
        <w:t> </w:t>
      </w:r>
      <w:r>
        <w:rPr>
          <w:rFonts w:ascii="Times New Roman" w:hAnsi="Times New Roman"/>
          <w:b w:val="false"/>
          <w:i/>
          <w:color w:val="000000"/>
          <w:sz w:val="22"/>
        </w:rPr>
        <w:t xml:space="preserve">Timely completion of projects. </w:t>
      </w:r>
      <w:r>
        <w:rPr>
          <w:rFonts w:ascii="Times New Roman" w:hAnsi="Times New Roman"/>
          <w:b w:val="false"/>
          <w:i w:val="false"/>
          <w:color w:val="000000"/>
          <w:sz w:val="22"/>
        </w:rPr>
        <w:t>Projects are expected to be completed in a 12-month time period; however, up to 18 months may be allowed by the board for grants difficult to accomplish in 12 months. The board may consider extending the time period of a grant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33.22(2)</w:t>
      </w:r>
      <w:r>
        <w:rPr>
          <w:rFonts w:ascii="Times New Roman" w:hAnsi="Times New Roman"/>
          <w:b w:val="false"/>
          <w:i w:val="false"/>
          <w:color w:val="000000"/>
          <w:sz w:val="22"/>
        </w:rPr>
        <w:t> </w:t>
      </w:r>
      <w:r>
        <w:rPr>
          <w:rFonts w:ascii="Times New Roman" w:hAnsi="Times New Roman"/>
          <w:b w:val="false"/>
          <w:i/>
          <w:color w:val="000000"/>
          <w:sz w:val="22"/>
        </w:rPr>
        <w:t xml:space="preserve">Recordkeeping and retention. </w:t>
      </w:r>
      <w:r>
        <w:rPr>
          <w:rFonts w:ascii="Times New Roman" w:hAnsi="Times New Roman"/>
          <w:b w:val="false"/>
          <w:i w:val="false"/>
          <w:color w:val="000000"/>
          <w:sz w:val="22"/>
        </w:rPr>
        <w:t>Grant recipients shall keep adequate records relating to the administration of a project, particularly all incurred expenses. These records shall be available for audit by representatives of the department and the state auditor’s office. All records shall be retained in accordance with state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33.22(3)</w:t>
      </w:r>
      <w:r>
        <w:rPr>
          <w:rFonts w:ascii="Times New Roman" w:hAnsi="Times New Roman"/>
          <w:b w:val="false"/>
          <w:i w:val="false"/>
          <w:color w:val="000000"/>
          <w:sz w:val="22"/>
        </w:rPr>
        <w:t> </w:t>
      </w:r>
      <w:r>
        <w:rPr>
          <w:rFonts w:ascii="Times New Roman" w:hAnsi="Times New Roman"/>
          <w:b w:val="false"/>
          <w:i/>
          <w:color w:val="000000"/>
          <w:sz w:val="22"/>
        </w:rPr>
        <w:t xml:space="preserve">Midterm and final reports. </w:t>
      </w:r>
      <w:r>
        <w:rPr>
          <w:rFonts w:ascii="Times New Roman" w:hAnsi="Times New Roman"/>
          <w:b w:val="false"/>
          <w:i w:val="false"/>
          <w:color w:val="000000"/>
          <w:sz w:val="22"/>
        </w:rPr>
        <w:t>Grantees shall provide midterm and final reports that include information detailing progress toward goals and objectives, expenditures and services on forms provided for those reports. The reports shall clearly identify the status of fundraising relevant to the approved project and problems that may cause a delay in completing the project within the approved project period. Failure to submit reports by the due date shall result in suspension of financial payments to the grantee until the time that the report is received. Grants are considered active until the board notifies the grantee that the grant has been terminated or completed by the terms of the grant. At the completion of the project and prior to the final payment, a final written report shall be submitted by the grantee to the board. The final 10 percent payment shall be withheld pending this report, which shall include a 75- to 100-word summary of project results. This summary will be posted on the state environmental education website. No new awards shall be made for continuation programs when there are delinquent reports from prior grants.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33.22(4)</w:t>
      </w:r>
      <w:r>
        <w:rPr>
          <w:rFonts w:ascii="Times New Roman" w:hAnsi="Times New Roman"/>
          <w:b w:val="false"/>
          <w:i w:val="false"/>
          <w:color w:val="000000"/>
          <w:sz w:val="22"/>
        </w:rPr>
        <w:t> </w:t>
      </w:r>
      <w:r>
        <w:rPr>
          <w:rFonts w:ascii="Times New Roman" w:hAnsi="Times New Roman"/>
          <w:b w:val="false"/>
          <w:i/>
          <w:color w:val="000000"/>
          <w:sz w:val="22"/>
        </w:rPr>
        <w:t xml:space="preserve">Contract revisions. </w:t>
      </w:r>
      <w:r>
        <w:rPr>
          <w:rFonts w:ascii="Times New Roman" w:hAnsi="Times New Roman"/>
          <w:b w:val="false"/>
          <w:i w:val="false"/>
          <w:color w:val="000000"/>
          <w:sz w:val="22"/>
        </w:rPr>
        <w:t>The grantee shall immediately inform the board of any revisions in the project budget in excess of 10 percent of a line item. The board and the grantee may negotiate a revision to the contract to allow for expansion or modification of services, but shall not increase the total amount of the grant. The board retains the authority to approve or deny contract revisions.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33.22(5)</w:t>
      </w:r>
      <w:r>
        <w:rPr>
          <w:rFonts w:ascii="Times New Roman" w:hAnsi="Times New Roman"/>
          <w:b w:val="false"/>
          <w:i w:val="false"/>
          <w:color w:val="000000"/>
          <w:sz w:val="22"/>
        </w:rPr>
        <w:t> </w:t>
      </w:r>
      <w:r>
        <w:rPr>
          <w:rFonts w:ascii="Times New Roman" w:hAnsi="Times New Roman"/>
          <w:b w:val="false"/>
          <w:i/>
          <w:color w:val="000000"/>
          <w:sz w:val="22"/>
        </w:rPr>
        <w:t xml:space="preserve">Nonapplication of copyright. </w:t>
      </w:r>
      <w:r>
        <w:rPr>
          <w:rFonts w:ascii="Times New Roman" w:hAnsi="Times New Roman"/>
          <w:b w:val="false"/>
          <w:i w:val="false"/>
          <w:color w:val="000000"/>
          <w:sz w:val="22"/>
        </w:rPr>
        <w:t>Program materials developed from REAP funds for conservation education materials shall bear the REAP logo. However, materials developed under this grant shall not be copyrighted by the grantee unless the board gives permission.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33.22(6)</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r>
        <w:rPr>
          <w:rFonts w:ascii="Times New Roman" w:hAnsi="Times New Roman"/>
          <w:b w:val="false"/>
          <w:i w:val="false"/>
          <w:color w:val="000000"/>
          <w:sz w:val="22"/>
        </w:rPr>
        <w:t>Funds allocated under this chapter shall not be used for out-of-state travel or equipment, such as typewriters, computers, and hardware, or for construction, renovation, or remodeling costs unless specifically approved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571—33.23</w:t>
      </w:r>
      <w:r>
        <w:rPr>
          <w:rFonts w:ascii="Times New Roman" w:hAnsi="Times New Roman"/>
          <w:b/>
          <w:i w:val="false"/>
          <w:color w:val="000000"/>
          <w:sz w:val="22"/>
        </w:rPr>
        <w:t xml:space="preserve">(455A) </w:t>
      </w:r>
      <w:r>
        <w:rPr>
          <w:rFonts w:ascii="Times New Roman" w:hAnsi="Times New Roman"/>
          <w:b/>
          <w:i w:val="false"/>
          <w:color w:val="000000"/>
          <w:sz w:val="22"/>
        </w:rPr>
        <w:t xml:space="preserve">Board review and approval. </w:t>
      </w:r>
      <w:r>
        <w:rPr>
          <w:rFonts w:ascii="Times New Roman" w:hAnsi="Times New Roman"/>
          <w:b w:val="false"/>
          <w:i w:val="false"/>
          <w:color w:val="000000"/>
          <w:sz w:val="22"/>
        </w:rPr>
        <w:t>The board or its designee shall review and rank projects for funding, and funds shall be awarded on a competitive basis. If delegated, the reviewing, scoring and ranking of projects will be presented to the board as recommendations. The board may approve or deny funding for any project or part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33.23(1)</w:t>
      </w:r>
      <w:r>
        <w:rPr>
          <w:rFonts w:ascii="Times New Roman" w:hAnsi="Times New Roman"/>
          <w:b w:val="false"/>
          <w:i w:val="false"/>
          <w:color w:val="000000"/>
          <w:sz w:val="22"/>
        </w:rPr>
        <w:t> </w:t>
      </w:r>
      <w:r>
        <w:rPr>
          <w:rFonts w:ascii="Times New Roman" w:hAnsi="Times New Roman"/>
          <w:b w:val="false"/>
          <w:i w:val="false"/>
          <w:color w:val="000000"/>
          <w:sz w:val="22"/>
        </w:rPr>
        <w:t>In each year that funds are made available by the Iowa legislature, payments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grant periods in excess of 90 days, up to 50 percent shall be paid at the beginning of the grant period, up to 40 percent at the midpoint of the grant period, and the balance upon successful completion as determined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grant periods of fewer than 90 days, 75 percent shall be paid at the beginning of the grant period and the balance at successful completion as determined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33.23(2)</w:t>
      </w:r>
      <w:r>
        <w:rPr>
          <w:rFonts w:ascii="Times New Roman" w:hAnsi="Times New Roman"/>
          <w:b w:val="false"/>
          <w:i w:val="false"/>
          <w:color w:val="000000"/>
          <w:sz w:val="22"/>
        </w:rPr>
        <w:t> </w:t>
      </w:r>
      <w:r>
        <w:rPr>
          <w:rFonts w:ascii="Times New Roman" w:hAnsi="Times New Roman"/>
          <w:b w:val="false"/>
          <w:i w:val="false"/>
          <w:color w:val="000000"/>
          <w:sz w:val="22"/>
        </w:rPr>
        <w:t>The board shall notify successful applicants and shall provide a contract for signature. This contract shall be signed by an official with authority to bind the applicant and shall be returned to the department prior to the award of any funds under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571—33.24</w:t>
      </w:r>
      <w:r>
        <w:rPr>
          <w:rFonts w:ascii="Times New Roman" w:hAnsi="Times New Roman"/>
          <w:b/>
          <w:i w:val="false"/>
          <w:color w:val="000000"/>
          <w:sz w:val="22"/>
        </w:rPr>
        <w:t xml:space="preserve">(455A) </w:t>
      </w:r>
      <w:r>
        <w:rPr>
          <w:rFonts w:ascii="Times New Roman" w:hAnsi="Times New Roman"/>
          <w:b/>
          <w:i w:val="false"/>
          <w:color w:val="000000"/>
          <w:sz w:val="22"/>
        </w:rPr>
        <w:t xml:space="preserve">Waivers of retroactivity. </w:t>
      </w:r>
      <w:r>
        <w:rPr>
          <w:rFonts w:ascii="Times New Roman" w:hAnsi="Times New Roman"/>
          <w:b w:val="false"/>
          <w:i w:val="false"/>
          <w:color w:val="000000"/>
          <w:sz w:val="22"/>
        </w:rPr>
        <w:t>Normally, grant program developments completed prior to application scoring will not be approved. However, an applicant may make written request for a waiver of retroactivity to allow project elements to be considered for grant assistance. Waivers will be issued in writing by the board. Receipt of a waiver does not ensure funding, but only ensures that the project will be considered for funding along with all other applications.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571—33.25</w:t>
      </w:r>
      <w:r>
        <w:rPr>
          <w:rFonts w:ascii="Times New Roman" w:hAnsi="Times New Roman"/>
          <w:b/>
          <w:i w:val="false"/>
          <w:color w:val="000000"/>
          <w:sz w:val="22"/>
        </w:rPr>
        <w:t xml:space="preserve">(455A) </w:t>
      </w:r>
      <w:r>
        <w:rPr>
          <w:rFonts w:ascii="Times New Roman" w:hAnsi="Times New Roman"/>
          <w:b/>
          <w:i w:val="false"/>
          <w:color w:val="000000"/>
          <w:sz w:val="22"/>
        </w:rPr>
        <w:t xml:space="preserve">Penalties. </w:t>
      </w:r>
      <w:r>
        <w:rPr>
          <w:rFonts w:ascii="Times New Roman" w:hAnsi="Times New Roman"/>
          <w:b w:val="false"/>
          <w:i w:val="false"/>
          <w:color w:val="000000"/>
          <w:sz w:val="22"/>
        </w:rPr>
        <w:t>Whenever any property, real or personal, acquired or developed with REAP funds passes from the control of the grantee or is used for purposes other than the approved project purpose, it will be considered an unlawful use of the funds. If a grantee desires to use the approved funds for a purpose other than the approved project purpose, the grantee shall seek an amendment to the project purpose. The board shall notify the grantee of any apparent violation.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571—33.26</w:t>
      </w:r>
      <w:r>
        <w:rPr>
          <w:rFonts w:ascii="Times New Roman" w:hAnsi="Times New Roman"/>
          <w:b/>
          <w:i w:val="false"/>
          <w:color w:val="000000"/>
          <w:sz w:val="22"/>
        </w:rPr>
        <w:t xml:space="preserve">(455A) </w:t>
      </w:r>
      <w:r>
        <w:rPr>
          <w:rFonts w:ascii="Times New Roman" w:hAnsi="Times New Roman"/>
          <w:b/>
          <w:i w:val="false"/>
          <w:color w:val="000000"/>
          <w:sz w:val="22"/>
        </w:rPr>
        <w:t xml:space="preserve">Remedy. </w:t>
      </w:r>
      <w:r>
        <w:rPr>
          <w:rFonts w:ascii="Times New Roman" w:hAnsi="Times New Roman"/>
          <w:b w:val="false"/>
          <w:i w:val="false"/>
          <w:color w:val="000000"/>
          <w:sz w:val="22"/>
        </w:rPr>
        <w:t>Funds used unlawfully, without authorization, or for other than the approved project purpose shall be returned to the department within the period specified by the board or director. The remedies provided in this rule are in addition to others provided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571—33.27</w:t>
      </w:r>
      <w:r>
        <w:rPr>
          <w:rFonts w:ascii="Times New Roman" w:hAnsi="Times New Roman"/>
          <w:b/>
          <w:i w:val="false"/>
          <w:color w:val="000000"/>
          <w:sz w:val="22"/>
        </w:rPr>
        <w:t xml:space="preserve">(455A) </w:t>
      </w:r>
      <w:r>
        <w:rPr>
          <w:rFonts w:ascii="Times New Roman" w:hAnsi="Times New Roman"/>
          <w:b/>
          <w:i w:val="false"/>
          <w:color w:val="000000"/>
          <w:sz w:val="22"/>
        </w:rPr>
        <w:t xml:space="preserve">Termination for convenience. </w:t>
      </w:r>
      <w:r>
        <w:rPr>
          <w:rFonts w:ascii="Times New Roman" w:hAnsi="Times New Roman"/>
          <w:b w:val="false"/>
          <w:i w:val="false"/>
          <w:color w:val="000000"/>
          <w:sz w:val="22"/>
        </w:rPr>
        <w:t>The contract may be terminated in whole or in part when both parties agree that the continuation of the project would not produce beneficial results commensurate with the future expenditure of funds. The parties shall agree upon the termination conditions, including the effective date, and, in the case of partial terminations, the portion to be terminated. The grantee shall not incur new obligations for the terminated portion after the effective date and shall cancel as many outstanding obligations as possible.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571—33.28</w:t>
      </w:r>
      <w:r>
        <w:rPr>
          <w:rFonts w:ascii="Times New Roman" w:hAnsi="Times New Roman"/>
          <w:b/>
          <w:i w:val="false"/>
          <w:color w:val="000000"/>
          <w:sz w:val="22"/>
        </w:rPr>
        <w:t xml:space="preserve">(455A) </w:t>
      </w:r>
      <w:r>
        <w:rPr>
          <w:rFonts w:ascii="Times New Roman" w:hAnsi="Times New Roman"/>
          <w:b/>
          <w:i w:val="false"/>
          <w:color w:val="000000"/>
          <w:sz w:val="22"/>
        </w:rPr>
        <w:t xml:space="preserve">Termination for cause. </w:t>
      </w:r>
      <w:r>
        <w:rPr>
          <w:rFonts w:ascii="Times New Roman" w:hAnsi="Times New Roman"/>
          <w:b w:val="false"/>
          <w:i w:val="false"/>
          <w:color w:val="000000"/>
          <w:sz w:val="22"/>
        </w:rPr>
        <w:t>The contract may be terminated in whole or in part at any time before the date of completion whenever it is determined by the board that the grantee has failed to comply substantially with the conditions of the contract. The grantee shall be notified in writing by the department of the reasons for the termination and the effective date. The department shall administer the conservation education grants contingent upon their availability. If there is a lack of funds necessary to fulfill the fiscal responsibility of the conservation education grants, the contracts shall be terminated or renegotiated. The board may terminate or renegotiate a contract upon 30 days’ notice when there is a reduction of funds by executive order. The grantee shall not incur new obligations for the terminated portion after the effective date and shall cancel as many outstanding obligations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33.28(1)</w:t>
      </w:r>
      <w:r>
        <w:rPr>
          <w:rFonts w:ascii="Times New Roman" w:hAnsi="Times New Roman"/>
          <w:b w:val="false"/>
          <w:i w:val="false"/>
          <w:color w:val="000000"/>
          <w:sz w:val="22"/>
        </w:rPr>
        <w:t> </w:t>
      </w:r>
      <w:r>
        <w:rPr>
          <w:rFonts w:ascii="Times New Roman" w:hAnsi="Times New Roman"/>
          <w:b w:val="false"/>
          <w:i/>
          <w:color w:val="000000"/>
          <w:sz w:val="22"/>
        </w:rPr>
        <w:t xml:space="preserve">Failure to initiate or complete project. </w:t>
      </w:r>
      <w:r>
        <w:rPr>
          <w:rFonts w:ascii="Times New Roman" w:hAnsi="Times New Roman"/>
          <w:b w:val="false"/>
          <w:i w:val="false"/>
          <w:color w:val="000000"/>
          <w:sz w:val="22"/>
        </w:rPr>
        <w:t>Failure to initiate or complete the project in a timely manner shall be cause for termination of the project by the board. The grantee shall return unused grant funds at the time of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33.28(2)</w:t>
      </w:r>
      <w:r>
        <w:rPr>
          <w:rFonts w:ascii="Times New Roman" w:hAnsi="Times New Roman"/>
          <w:b w:val="false"/>
          <w:i w:val="false"/>
          <w:color w:val="000000"/>
          <w:sz w:val="22"/>
        </w:rPr>
        <w:t> </w:t>
      </w:r>
      <w:r>
        <w:rPr>
          <w:rFonts w:ascii="Times New Roman" w:hAnsi="Times New Roman"/>
          <w:b w:val="false"/>
          <w:i/>
          <w:color w:val="000000"/>
          <w:sz w:val="22"/>
        </w:rPr>
        <w:t xml:space="preserve">Ineligibility. </w:t>
      </w:r>
      <w:r>
        <w:rPr>
          <w:rFonts w:ascii="Times New Roman" w:hAnsi="Times New Roman"/>
          <w:b w:val="false"/>
          <w:i w:val="false"/>
          <w:color w:val="000000"/>
          <w:sz w:val="22"/>
        </w:rPr>
        <w:t>Whenever the board determines that a grantee is in violation of these rules, that grantee shall be ineligible for further assistance until the matter has been resolved to the satisfaction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571—33.29</w:t>
      </w:r>
      <w:r>
        <w:rPr>
          <w:rFonts w:ascii="Times New Roman" w:hAnsi="Times New Roman"/>
          <w:b/>
          <w:i w:val="false"/>
          <w:color w:val="000000"/>
          <w:sz w:val="22"/>
        </w:rPr>
        <w:t xml:space="preserve">(455A) </w:t>
      </w:r>
      <w:r>
        <w:rPr>
          <w:rFonts w:ascii="Times New Roman" w:hAnsi="Times New Roman"/>
          <w:b/>
          <w:i w:val="false"/>
          <w:color w:val="000000"/>
          <w:sz w:val="22"/>
        </w:rPr>
        <w:t xml:space="preserve">Responsibility of grantee at termination. </w:t>
      </w:r>
      <w:r>
        <w:rPr>
          <w:rFonts w:ascii="Times New Roman" w:hAnsi="Times New Roman"/>
          <w:b w:val="false"/>
          <w:i w:val="false"/>
          <w:color w:val="000000"/>
          <w:sz w:val="22"/>
        </w:rPr>
        <w:t>Within 45 days of the termination, the grantee shall supply the department with a financial statement detailing all costs up to the effective date of the termination. If the grantee expends moneys for other than specified budget items approved by the board, the grantee shall return moneys for unapproved expenditures.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571—33.30</w:t>
      </w:r>
      <w:r>
        <w:rPr>
          <w:rFonts w:ascii="Times New Roman" w:hAnsi="Times New Roman"/>
          <w:b/>
          <w:i w:val="false"/>
          <w:color w:val="000000"/>
          <w:sz w:val="22"/>
        </w:rPr>
        <w:t xml:space="preserve">(455A) </w:t>
      </w:r>
      <w:r>
        <w:rPr>
          <w:rFonts w:ascii="Times New Roman" w:hAnsi="Times New Roman"/>
          <w:b/>
          <w:i w:val="false"/>
          <w:color w:val="000000"/>
          <w:sz w:val="22"/>
        </w:rPr>
        <w:t xml:space="preserve">Appeals. </w:t>
      </w:r>
      <w:r>
        <w:rPr>
          <w:rFonts w:ascii="Times New Roman" w:hAnsi="Times New Roman"/>
          <w:b w:val="false"/>
          <w:i w:val="false"/>
          <w:color w:val="000000"/>
          <w:sz w:val="22"/>
        </w:rPr>
        <w:t>Appeals to the decisions on grant awards shall be filed with the director of the department. The letter of appeal shall be filed within ten working days of receipt of notice of decision and shall be based on a contention that the process was arbitrary; was conducted outside of statutory authority; violated state or federal law, policy, or rule; did not provide adequate public notice or was altered without adequate public notice; or involved conflict of interest by staff or board members. The director of the department shall notify the board of the appeal. The board may submit evidence in support of its decision within ten days of notice from the director. The director shall issue a decision within a reasonable time following receipt of the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0">
        <w:r>
          <w:rPr>
            <w:rStyle w:val="Hyperlink"/>
            <w:rFonts w:ascii="Times New Roman" w:hAnsi="Times New Roman"/>
            <w:b w:val="false"/>
            <w:i w:val="false"/>
            <w:color w:val="000000"/>
            <w:sz w:val="22"/>
          </w:rPr>
          <w:t>455A.19</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455A.21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11/7/89, after Notice 9/6/89—published 11/29/89, effective 11/7/89]</w:t>
      </w:r>
    </w:p>
    <w:p>
      <w:pPr>
        <w:spacing w:before="0" w:after="0"/>
        <w:ind w:left="120"/>
        <w:jc w:val="center"/>
      </w:pPr>
      <w:r>
        <w:rPr>
          <w:rFonts w:ascii="Times New Roman" w:hAnsi="Times New Roman"/>
          <w:b w:val="false"/>
          <w:i w:val="false"/>
          <w:color w:val="000000"/>
          <w:sz w:val="21"/>
        </w:rPr>
        <w:t>[Filed 1/5/90, Notice 11/29/89—published 1/24/90, effective 3/1/90]</w:t>
      </w:r>
    </w:p>
    <w:p>
      <w:pPr>
        <w:spacing w:before="0" w:after="0"/>
        <w:ind w:left="120"/>
        <w:jc w:val="center"/>
      </w:pPr>
      <w:r>
        <w:rPr>
          <w:rFonts w:ascii="Times New Roman" w:hAnsi="Times New Roman"/>
          <w:b w:val="false"/>
          <w:i w:val="false"/>
          <w:color w:val="000000"/>
          <w:sz w:val="21"/>
        </w:rPr>
        <w:t>[Filed 12/7/90, Notice 10/31/90—published 12/26/90, effective 1/30/91]</w:t>
      </w:r>
    </w:p>
    <w:p>
      <w:pPr>
        <w:spacing w:before="0" w:after="0"/>
        <w:ind w:left="120"/>
        <w:jc w:val="center"/>
      </w:pPr>
      <w:r>
        <w:rPr>
          <w:rFonts w:ascii="Times New Roman" w:hAnsi="Times New Roman"/>
          <w:b w:val="false"/>
          <w:i w:val="false"/>
          <w:color w:val="000000"/>
          <w:sz w:val="21"/>
        </w:rPr>
        <w:t>[Filed 7/19/91, Notice 5/29/91—published 8/7/91, effective 9/11/91]</w:t>
      </w:r>
    </w:p>
    <w:p>
      <w:pPr>
        <w:spacing w:before="0" w:after="0"/>
        <w:ind w:left="120"/>
        <w:jc w:val="center"/>
      </w:pPr>
      <w:r>
        <w:rPr>
          <w:rFonts w:ascii="Times New Roman" w:hAnsi="Times New Roman"/>
          <w:b w:val="false"/>
          <w:i w:val="false"/>
          <w:color w:val="000000"/>
          <w:sz w:val="21"/>
        </w:rPr>
        <w:t>[Filed 6/5/92, Notice 4/29/92—published 6/24/92, effective 8/12/92]</w:t>
      </w:r>
    </w:p>
    <w:p>
      <w:pPr>
        <w:spacing w:before="0" w:after="0"/>
        <w:ind w:left="120"/>
        <w:jc w:val="center"/>
      </w:pPr>
      <w:r>
        <w:rPr>
          <w:rFonts w:ascii="Times New Roman" w:hAnsi="Times New Roman"/>
          <w:b w:val="false"/>
          <w:i w:val="false"/>
          <w:color w:val="000000"/>
          <w:sz w:val="21"/>
        </w:rPr>
        <w:t>[Filed 5/7/93, Notice 3/31/93—published 5/26/93, effective 6/30/93]</w:t>
      </w:r>
    </w:p>
    <w:p>
      <w:pPr>
        <w:spacing w:before="0" w:after="0"/>
        <w:ind w:left="120"/>
        <w:jc w:val="center"/>
      </w:pPr>
      <w:r>
        <w:rPr>
          <w:rFonts w:ascii="Times New Roman" w:hAnsi="Times New Roman"/>
          <w:b w:val="false"/>
          <w:i w:val="false"/>
          <w:color w:val="000000"/>
          <w:sz w:val="21"/>
        </w:rPr>
        <w:t>[Filed 3/11/94, Notice 10/27/93—published 3/30/94, effective 5/4/94]</w:t>
      </w:r>
    </w:p>
    <w:p>
      <w:pPr>
        <w:spacing w:before="0" w:after="0"/>
        <w:ind w:left="120"/>
        <w:jc w:val="center"/>
      </w:pPr>
      <w:r>
        <w:rPr>
          <w:rFonts w:ascii="Times New Roman" w:hAnsi="Times New Roman"/>
          <w:b w:val="false"/>
          <w:i w:val="false"/>
          <w:color w:val="000000"/>
          <w:sz w:val="21"/>
        </w:rPr>
        <w:t>[Filed 5/15/97, Notice 3/12/97—published 6/4/97, effective 7/9/97]</w:t>
      </w:r>
    </w:p>
    <w:p>
      <w:pPr>
        <w:spacing w:before="0" w:after="0"/>
        <w:ind w:left="120"/>
        <w:jc w:val="center"/>
      </w:pPr>
      <w:r>
        <w:rPr>
          <w:rFonts w:ascii="Times New Roman" w:hAnsi="Times New Roman"/>
          <w:b w:val="false"/>
          <w:i w:val="false"/>
          <w:color w:val="000000"/>
          <w:sz w:val="21"/>
        </w:rPr>
        <w:t>[Filed 2/20/98, Notice 12/3/97—published 3/11/98, effective 4/15/98]</w:t>
      </w:r>
    </w:p>
    <w:p>
      <w:pPr>
        <w:spacing w:before="0" w:after="0"/>
        <w:ind w:left="120"/>
        <w:jc w:val="center"/>
      </w:pPr>
      <w:r>
        <w:rPr>
          <w:rFonts w:ascii="Times New Roman" w:hAnsi="Times New Roman"/>
          <w:b w:val="false"/>
          <w:i w:val="false"/>
          <w:color w:val="000000"/>
          <w:sz w:val="21"/>
        </w:rPr>
        <w:t>[Filed 12/17/03, Notice 10/29/03—published 1/7/04, effective 2/11/04]</w:t>
      </w:r>
    </w:p>
    <w:p>
      <w:pPr>
        <w:spacing w:before="0" w:after="0"/>
        <w:ind w:left="120"/>
        <w:jc w:val="center"/>
      </w:pPr>
      <w:r>
        <w:rPr>
          <w:rFonts w:ascii="Times New Roman" w:hAnsi="Times New Roman"/>
          <w:b w:val="false"/>
          <w:i w:val="false"/>
          <w:color w:val="000000"/>
          <w:sz w:val="21"/>
        </w:rPr>
        <w:t>[Filed 12/20/07, Notice 8/29/07—published 1/16/08, effective 2/20/08]</w:t>
      </w:r>
    </w:p>
    <w:p>
      <w:pPr>
        <w:spacing w:before="0" w:after="0"/>
        <w:ind w:left="120"/>
        <w:jc w:val="center"/>
      </w:pPr>
      <w:r>
        <w:rPr>
          <w:rFonts w:ascii="Times New Roman" w:hAnsi="Times New Roman"/>
          <w:b w:val="false"/>
          <w:i w:val="false"/>
          <w:color w:val="000000"/>
          <w:sz w:val="21"/>
        </w:rPr>
        <w:t>[Filed ARC 6789C</w:t>
      </w:r>
      <w:r>
        <w:rPr>
          <w:rFonts w:ascii="Times New Roman" w:hAnsi="Times New Roman"/>
          <w:b w:val="false"/>
          <w:i w:val="false"/>
          <w:color w:val="000000"/>
          <w:sz w:val="21"/>
        </w:rPr>
        <w:t xml:space="preserve"> (Notice ARC 6630C, IAB 11/2/22)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7910C</w:t>
      </w:r>
      <w:r>
        <w:rPr>
          <w:rFonts w:ascii="Times New Roman" w:hAnsi="Times New Roman"/>
          <w:b w:val="false"/>
          <w:i w:val="false"/>
          <w:color w:val="000000"/>
          <w:sz w:val="21"/>
        </w:rPr>
        <w:t xml:space="preserve"> (Notice ARC 7236C, IAB 12/27/23)</w:t>
      </w:r>
      <w:r>
        <w:rPr>
          <w:rFonts w:ascii="Times New Roman" w:hAnsi="Times New Roman"/>
          <w:b w:val="false"/>
          <w:i w:val="false"/>
          <w:color w:val="000000"/>
          <w:sz w:val="21"/>
        </w:rPr>
        <w:t>, IAB 5/1/24, effective 6/5/24]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A.1.pdf" Type="http://schemas.openxmlformats.org/officeDocument/2006/relationships/hyperlink" Id="rId5"/>
    <Relationship TargetMode="External" Target="https://www.legis.iowa.gov/docs/ico/chapter/558.69.pdf" Type="http://schemas.openxmlformats.org/officeDocument/2006/relationships/hyperlink" Id="rId6"/>
    <Relationship TargetMode="External" Target="https://www.legis.iowa.gov/docs/ico/chapter/455A.pdf" Type="http://schemas.openxmlformats.org/officeDocument/2006/relationships/hyperlink" Id="rId7"/>
    <Relationship TargetMode="External" Target="https://www.legis.iowa.gov/docs/ico/chapter/455A.19.pdf" Type="http://schemas.openxmlformats.org/officeDocument/2006/relationships/hyperlink" Id="rId8"/>
    <Relationship TargetMode="External" Target="https://www.legis.iowa.gov/docs/ico/chapter/455A.19.pdf" Type="http://schemas.openxmlformats.org/officeDocument/2006/relationships/hyperlink" Id="rId9"/>
    <Relationship TargetMode="External" Target="https://www.legis.iowa.gov/docs/ico/chapter/455A.19.pdf" Type="http://schemas.openxmlformats.org/officeDocument/2006/relationships/hyperlink" Id="rId10"/>
    <Relationship TargetMode="External" Target="https://www.legis.iowa.gov/docs/ico/chapter/350.4.pdf" Type="http://schemas.openxmlformats.org/officeDocument/2006/relationships/hyperlink" Id="rId11"/>
    <Relationship TargetMode="External" Target="https://www.legis.iowa.gov/docs/ico/chapter/350.pdf" Type="http://schemas.openxmlformats.org/officeDocument/2006/relationships/hyperlink" Id="rId12"/>
    <Relationship TargetMode="External" Target="https://www.legis.iowa.gov/docs/ico/chapter/350.7.pdf" Type="http://schemas.openxmlformats.org/officeDocument/2006/relationships/hyperlink" Id="rId13"/>
    <Relationship TargetMode="External" Target="https://www.legis.iowa.gov/docs/ico/chapter/317.pdf" Type="http://schemas.openxmlformats.org/officeDocument/2006/relationships/hyperlink" Id="rId14"/>
    <Relationship TargetMode="External" Target="https://www.legis.iowa.gov/docs/ico/chapter/350.7.pdf" Type="http://schemas.openxmlformats.org/officeDocument/2006/relationships/hyperlink" Id="rId15"/>
    <Relationship TargetMode="External" Target="https://www.legis.iowa.gov/docs/ico/chapter/350.6.pdf" Type="http://schemas.openxmlformats.org/officeDocument/2006/relationships/hyperlink" Id="rId16"/>
    <Relationship TargetMode="External" Target="https://www.legis.iowa.gov/docs/ico/chapter/455A.19.pdf" Type="http://schemas.openxmlformats.org/officeDocument/2006/relationships/hyperlink" Id="rId17"/>
    <Relationship TargetMode="External" Target="https://www.legis.iowa.gov/docs/ico/chapter/455A.19.pdf" Type="http://schemas.openxmlformats.org/officeDocument/2006/relationships/hyperlink" Id="rId18"/>
    <Relationship TargetMode="External" Target="https://www.legis.iowa.gov/docs/iac/rule/571.33.18.pdf" Type="http://schemas.openxmlformats.org/officeDocument/2006/relationships/hyperlink" Id="rId19"/>
    <Relationship TargetMode="External" Target="https://www.legis.iowa.gov/docs/ico/chapter/455A.19.pdf" Type="http://schemas.openxmlformats.org/officeDocument/2006/relationships/hyperlink" Id="rId20"/>
    <Relationship TargetMode="External" Target="https://www.legis.iowa.gov/docs/ico/chapter/455A.21.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