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ADMINISTRATIVE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provided that the word “commission” is substituted for the word “department” throughout.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shall submit reports of decisions regarding requests for waivers or variances to the commission at its regular meetings.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Executive Order Number 11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10/12/01, Notice 5/30/01—published 10/31/01, effective 12/5/01]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10.pdf" Type="http://schemas.openxmlformats.org/officeDocument/2006/relationships/hyperlink" Id="rId5"/>
    <Relationship TargetMode="External" Target="https://www.legis.iowa.gov/docs/ico/chapter/17A.9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