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RABBIT AND SQUIRREL HUNTING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102]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571—107.1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Cottontail rabbit season.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Open season for hunting cottontail rabbits shall be from the Saturday before Labor Day through February 28 of the succeeding year. Bag limit shall be 10 per day; possession limit 20. Legal hunting hours shall be from sunrise to sunset. Entire state open.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571—107.2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Jackrabbit season.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Continuous closed season.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9655B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8/10/11, effective 9/14/11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571—107.3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Squirrel season.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Open season for hunting squirrels (fox and gray) shall be from the Saturday before Labor Day through January 31 of the succeeding year. Bag limit shall be 6 squirrels per day; possession limit 12. Entire state open.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481A.38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481A.39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481A.48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These rules are based on the best biological data available as determined by research conducted by the department of natural resources.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7/16/75]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7/9/76—published 7/26/76, effective 7/9/76]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7/20/77—published 8/10/77, effective 9/1/77]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9/1/77—published 9/21/77, effective 9/3/77]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6/28/78, Notice 3/8/78—published 7/26/78, effective 8/30/78]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7/5/79, Notice 3/7/79—published 7/25/79, effective 8/29/79]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7/2/80, Notice 3/5/80—published 7/23/80, effective 8/27/80]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7/9/81, Notice 3/4/81—published 8/5/81, effective 9/1/81]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6/3/82, Notice 3/3/82—published 6/23/82, effective 7/28/82]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6/3/83, Notice 3/30/83—published 6/22/83, effective 8/1/83]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6/13/84, Notice 2/29/84—published 7/4/84, effective 9/1/84]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6/6/85, Notice 2/27/85—published 7/3/85, effective 8/15/85]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6/11/86, Notice 2/26/86—published 7/2/86, effective 8/15/86]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12/12/86—published 12/31/86, effective 2/4/87]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6/11/87, Notice 3/11/87—published 7/1/87, effective 8/10/87]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5/13/88, Notice 2/24/88—published 6/1/88, effective 7/6/88]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5/12/89, Notice 3/8/89—published 5/31/89, effective 8/1/89]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5/11/90, Notice 3/7/90—published 5/30/90, effective 8/1/90]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5/10/91, Notice 3/6/91—published 5/29/91, effective 8/1/91]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5/8/92, Notice 3/4/92—published 5/27/92, effective 8/3/92]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5/7/93, Notice 3/31/93—published 5/26/93, effective 8/2/93]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5/20/94, Notice 3/2/94—published 6/8/94, effective 8/1/94]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5/15/95, Notice 3/1/95—published 6/7/95, effective 8/1/95]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5/15/97, Notice 3/12/97—published 6/4/97, effective 7/9/97]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5/17/06, Notice 3/29/06—published 6/7/06, effective 7/12/06]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5/21/07, Notice 3/28/07—published 6/20/07, effective 7/25/07]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9655B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9543B, IAB 6/1/11)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8/10/11, effective 9/14/11]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81A.38.pdf" Type="http://schemas.openxmlformats.org/officeDocument/2006/relationships/hyperlink" Id="rId5"/>
    <Relationship TargetMode="External" Target="https://www.legis.iowa.gov/docs/ico/chapter/481A.39.pdf" Type="http://schemas.openxmlformats.org/officeDocument/2006/relationships/hyperlink" Id="rId6"/>
    <Relationship TargetMode="External" Target="https://www.legis.iowa.gov/docs/ico/chapter/481A.48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