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BUDGET APPEALS</w:t>
      </w:r>
    </w:p>
    <w:p>
      <w:pPr>
        <w:spacing w:before="0" w:after="0"/>
        <w:ind w:left="120"/>
        <w:jc w:val="center"/>
      </w:pPr>
      <w:r>
        <w:rPr>
          <w:rFonts w:ascii="Times New Roman" w:hAnsi="Times New Roman"/>
          <w:b w:val="false"/>
          <w:i w:val="false"/>
          <w:color w:val="000000"/>
          <w:sz w:val="14"/>
        </w:rPr>
        <w:t>[Prior to 5/4/88, see Appeal Board, State[60]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543—5.1</w:t>
      </w:r>
      <w:r>
        <w:rPr>
          <w:rFonts w:ascii="Times New Roman" w:hAnsi="Times New Roman"/>
          <w:b/>
          <w:i w:val="false"/>
          <w:color w:val="000000"/>
          <w:sz w:val="22"/>
        </w:rPr>
        <w:t xml:space="preserve">(24) </w:t>
      </w:r>
      <w:r>
        <w:rPr>
          <w:rFonts w:ascii="Times New Roman" w:hAnsi="Times New Roman"/>
          <w:b/>
          <w:i w:val="false"/>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appeal board by which protests of local government budgets are considered has statutory authority under Iowa Code chapter </w:t>
      </w:r>
      <w:hyperlink r:id="rId5">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The three ex officio and voting members are:</w:t>
      </w:r>
    </w:p>
    <w:tbl>
      <w:tblPr>
        <w:tblW w:w="5000" w:type="pct"/>
        <w:tblCellSpacing w:w="0" w:type="auto"/>
        <w:tblBorders>
          <w:top w:val="none"/>
          <w:left w:val="none"/>
          <w:bottom w:val="none"/>
          <w:right w:val="none"/>
          <w:insideH w:val="none"/>
          <w:insideV w:val="none"/>
        </w:tblBorders>
        <w:tblLayout w:type="fixed"/>
      </w:tblPr>
      <w:tblGrid>
        <w:gridCol w:w="6929"/>
        <w:gridCol w:w="4261"/>
      </w:tblGrid>
      <w:tr>
        <w:trPr>
          <w:trHeight w:val="270" w:hRule="atLeast"/>
        </w:trPr>
        <w:tc>
          <w:tcPr>
            <w:tcW w:w="6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Treasurer of State </w:t>
            </w:r>
          </w:p>
        </w:tc>
        <w:tc>
          <w:tcPr>
            <w:tcW w:w="4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Telephone (515)281-5366</w:t>
            </w:r>
          </w:p>
        </w:tc>
      </w:tr>
      <w:tr>
        <w:trPr>
          <w:trHeight w:val="270" w:hRule="atLeast"/>
        </w:trPr>
        <w:tc>
          <w:tcPr>
            <w:tcW w:w="6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Auditor of State </w:t>
            </w:r>
          </w:p>
        </w:tc>
        <w:tc>
          <w:tcPr>
            <w:tcW w:w="4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Telephone (515)281-5834</w:t>
            </w:r>
          </w:p>
        </w:tc>
      </w:tr>
      <w:tr>
        <w:trPr>
          <w:trHeight w:val="270" w:hRule="atLeast"/>
        </w:trPr>
        <w:tc>
          <w:tcPr>
            <w:tcW w:w="6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Director of the Department of Management </w:t>
            </w:r>
          </w:p>
        </w:tc>
        <w:tc>
          <w:tcPr>
            <w:tcW w:w="4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Telephone (515)281-3322</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board is assisted by the executive secretary named by the board [telephone (515)281-5512], one or more special assistant attorneys general for claims and such other staff support as necessary from their respective offices.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It is the intent of these rules that the manner of presentation and the conduct of hearings and appeals shall be simple and informal, subject only to such rules as may be prescribed by the state appeal board.</w:t>
      </w:r>
    </w:p>
    <w:p>
      <w:pPr>
        <w:spacing w:before="0" w:after="0"/>
        <w:ind w:left="120"/>
        <w:jc w:val="both"/>
      </w:pPr>
      <w:r>
        <w:rPr>
          <w:rFonts w:ascii="Times New Roman" w:hAnsi="Times New Roman"/>
          <w:b/>
          <w:i w:val="false"/>
          <w:color w:val="000000"/>
          <w:sz w:val="22"/>
        </w:rPr>
        <w:t>543—5.2</w:t>
      </w:r>
      <w:r>
        <w:rPr>
          <w:rFonts w:ascii="Times New Roman" w:hAnsi="Times New Roman"/>
          <w:b/>
          <w:i w:val="false"/>
          <w:color w:val="000000"/>
          <w:sz w:val="22"/>
        </w:rPr>
        <w:t xml:space="preserve">(24) </w:t>
      </w:r>
      <w:r>
        <w:rPr>
          <w:rFonts w:ascii="Times New Roman" w:hAnsi="Times New Roman"/>
          <w:b/>
          <w:i w:val="false"/>
          <w:color w:val="000000"/>
          <w:sz w:val="22"/>
        </w:rPr>
        <w:t xml:space="preserve">Inquiries.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val="false"/>
          <w:color w:val="000000"/>
          <w:sz w:val="22"/>
        </w:rPr>
        <w:t>Inquiries as to procedures may be directed to any appeal board member or the executive secretary at the telephone numbers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val="false"/>
          <w:color w:val="000000"/>
          <w:sz w:val="22"/>
        </w:rPr>
        <w:t>Written inquiries may be addressed to any one of the members at their respective offices, all of which are located in the State Capitol Building, Des Moines, Iowa 50319.</w:t>
      </w:r>
    </w:p>
    <w:p>
      <w:pPr>
        <w:spacing w:before="0" w:after="0"/>
        <w:ind w:left="120"/>
        <w:jc w:val="both"/>
      </w:pPr>
      <w:r>
        <w:rPr>
          <w:rFonts w:ascii="Times New Roman" w:hAnsi="Times New Roman"/>
          <w:b/>
          <w:i w:val="false"/>
          <w:color w:val="000000"/>
          <w:sz w:val="22"/>
        </w:rPr>
        <w:t>543—5.3</w:t>
      </w:r>
      <w:r>
        <w:rPr>
          <w:rFonts w:ascii="Times New Roman" w:hAnsi="Times New Roman"/>
          <w:b/>
          <w:i w:val="false"/>
          <w:color w:val="000000"/>
          <w:sz w:val="22"/>
        </w:rPr>
        <w:t xml:space="preserve">(24) </w:t>
      </w:r>
      <w:r>
        <w:rPr>
          <w:rFonts w:ascii="Times New Roman" w:hAnsi="Times New Roman"/>
          <w:b/>
          <w:i w:val="false"/>
          <w:color w:val="000000"/>
          <w:sz w:val="22"/>
        </w:rPr>
        <w:t xml:space="preserve">Declaratory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Any interested person(s) may submit to the executive secretary of the board a petition for a declaratory order regarding the application to a specific factual situation of a statute, rule, decision, order, or other written statement of law or policy. The petition requesting the order shall contain the name(s) of the person(s) requesting the order, the specific factual background of the question, the statute, rule, decision, order or other written statement of law or policy deemed applicable and the reasons for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The board may demand that the request be clarified or that additional facts be set forth. Failure of the person(s) requesting a declaratory order to clarify the request or set forth additional facts to the satisfaction of the board shall be grounds for dismissal of the petition.</w:t>
      </w:r>
    </w:p>
    <w:p>
      <w:pPr>
        <w:spacing w:before="0" w:after="0"/>
        <w:ind w:left="120"/>
        <w:jc w:val="both"/>
      </w:pPr>
      <w:r>
        <w:rPr>
          <w:rFonts w:ascii="Times New Roman" w:hAnsi="Times New Roman"/>
          <w:b/>
          <w:i w:val="false"/>
          <w:color w:val="000000"/>
          <w:sz w:val="22"/>
        </w:rPr>
        <w:t>543—5.4</w:t>
      </w:r>
      <w:r>
        <w:rPr>
          <w:rFonts w:ascii="Times New Roman" w:hAnsi="Times New Roman"/>
          <w:b/>
          <w:i w:val="false"/>
          <w:color w:val="000000"/>
          <w:sz w:val="22"/>
        </w:rPr>
        <w:t xml:space="preserve">(24) </w:t>
      </w:r>
      <w:r>
        <w:rPr>
          <w:rFonts w:ascii="Times New Roman" w:hAnsi="Times New Roman"/>
          <w:b/>
          <w:i w:val="false"/>
          <w:color w:val="000000"/>
          <w:sz w:val="22"/>
        </w:rPr>
        <w:t xml:space="preserve">Request for rule change.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val="false"/>
          <w:color w:val="000000"/>
          <w:sz w:val="22"/>
        </w:rPr>
        <w:t>Any interested person(s) may file with the executive secretary of the board a written request that the board adopt, amend or repeal a rule. To be valid, the request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addressed to the executive secretary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name(s) of those requesting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 forth the proposed rule, or the prior rule as it would be after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Describe specifically the reason for the proposed rule or requested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Describe the statutory authority for the new rule or requested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val="false"/>
          <w:color w:val="000000"/>
          <w:sz w:val="22"/>
        </w:rPr>
        <w:t>Within 60 days of the receipt of the request by the executive secretary, the board shall either deny the request, stating the reasons for denial in writing, or initiate rule-making proceedings.</w:t>
      </w:r>
    </w:p>
    <w:p>
      <w:pPr>
        <w:spacing w:before="0" w:after="0"/>
        <w:ind w:left="120"/>
        <w:jc w:val="both"/>
      </w:pPr>
      <w:r>
        <w:rPr>
          <w:rFonts w:ascii="Times New Roman" w:hAnsi="Times New Roman"/>
          <w:b/>
          <w:i w:val="false"/>
          <w:color w:val="000000"/>
          <w:sz w:val="22"/>
        </w:rPr>
        <w:t>543—5.5</w:t>
      </w:r>
      <w:r>
        <w:rPr>
          <w:rFonts w:ascii="Times New Roman" w:hAnsi="Times New Roman"/>
          <w:b/>
          <w:i w:val="false"/>
          <w:color w:val="000000"/>
          <w:sz w:val="22"/>
        </w:rPr>
        <w:t xml:space="preserve">(24) </w:t>
      </w:r>
      <w:r>
        <w:rPr>
          <w:rFonts w:ascii="Times New Roman" w:hAnsi="Times New Roman"/>
          <w:b/>
          <w:i w:val="false"/>
          <w:color w:val="000000"/>
          <w:sz w:val="22"/>
        </w:rPr>
        <w:t xml:space="preserve">Filings.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val="false"/>
          <w:color w:val="000000"/>
          <w:sz w:val="22"/>
        </w:rPr>
        <w:t>The required number of signatures is subject to voting records. Voting record information is obtained from the county auditor (election commissioner). Verification of the required signatures shall be made by the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val="false"/>
          <w:color w:val="000000"/>
          <w:sz w:val="22"/>
        </w:rPr>
        <w:t>For a budget or amendment appeal for all local governments other than a city, the protest must be signed by a number of persons in the municipality (local government) equal to one-fourth of 1 percent of those voting for the office of president of the United States or governor, as the case may be, at the last general election in said municipality, but the number shall not be less than 10, and the number need not be more than 100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val="false"/>
          <w:color w:val="000000"/>
          <w:sz w:val="22"/>
        </w:rPr>
        <w:t>For a city budget or amendment appeal, the protest must be signed by qualified electors equal in number to one-fourth of 1 percent of the votes cast for governor in the last preceding general election in the city, but the number shall not be less than 10 and the number need not be more than 100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val="false"/>
          <w:color w:val="000000"/>
          <w:sz w:val="22"/>
        </w:rPr>
        <w:t>Filings of appeal petitions are to be with the county auditor of the county in which the local government is located or, if more than one county is involved, in that county where the principal administrative offices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county auditor to notify the appeal board and the appropriate local government upon receipt of an appeal petition. Such filing by the auditor is to consist of a copy of the appeal petition, together with a complete copy of the certified budget under appeal. Filing with the appeal board is through its executive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val="false"/>
          <w:color w:val="000000"/>
          <w:sz w:val="22"/>
        </w:rPr>
        <w:t>Any appeal and supporting documents shall be legible. Clear carbon copies or processed copies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val="false"/>
          <w:color w:val="000000"/>
          <w:sz w:val="22"/>
        </w:rPr>
        <w:t>Signatures shall be accompanied by legible and full mailing addresses.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w:t>
      </w:r>
      <w:r>
        <w:rPr>
          <w:rFonts w:ascii="Times New Roman" w:hAnsi="Times New Roman"/>
          <w:b w:val="false"/>
          <w:i w:val="false"/>
          <w:color w:val="000000"/>
          <w:sz w:val="22"/>
        </w:rPr>
        <w:t> </w:t>
      </w:r>
      <w:r>
        <w:rPr>
          <w:rFonts w:ascii="Times New Roman" w:hAnsi="Times New Roman"/>
          <w:b w:val="false"/>
          <w:i w:val="false"/>
          <w:color w:val="000000"/>
          <w:sz w:val="22"/>
        </w:rPr>
        <w:t>Petitioners need not have appeared and entered objection at the public hearing at which the protested budget was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w:t>
      </w:r>
      <w:r>
        <w:rPr>
          <w:rFonts w:ascii="Times New Roman" w:hAnsi="Times New Roman"/>
          <w:b w:val="false"/>
          <w:i w:val="false"/>
          <w:color w:val="000000"/>
          <w:sz w:val="22"/>
        </w:rPr>
        <w:t> </w:t>
      </w:r>
      <w:r>
        <w:rPr>
          <w:rFonts w:ascii="Times New Roman" w:hAnsi="Times New Roman"/>
          <w:b w:val="false"/>
          <w:i w:val="false"/>
          <w:color w:val="000000"/>
          <w:sz w:val="22"/>
        </w:rPr>
        <w:t>The board shall extend statutory deadlines by the same elapsed time constraints when tardy certification occurs or whenever a different certification date is established by a special charter 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w:t>
      </w:r>
      <w:r>
        <w:rPr>
          <w:rFonts w:ascii="Times New Roman" w:hAnsi="Times New Roman"/>
          <w:b w:val="false"/>
          <w:i w:val="false"/>
          <w:color w:val="000000"/>
          <w:sz w:val="22"/>
        </w:rPr>
        <w:t> </w:t>
      </w:r>
      <w:r>
        <w:rPr>
          <w:rFonts w:ascii="Times New Roman" w:hAnsi="Times New Roman"/>
          <w:b w:val="false"/>
          <w:i w:val="false"/>
          <w:color w:val="000000"/>
          <w:sz w:val="22"/>
        </w:rPr>
        <w:t>If more than one appeal with reasonably related issues is filed against the same budget, the board may consolidate or concurrently consider the appeals in a single hearing and may issue a consolidated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val="false"/>
          <w:color w:val="000000"/>
          <w:sz w:val="22"/>
        </w:rPr>
        <w:t>There is no required format for an appeal. The content should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local government budget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Statutory authority under which the appeal is taken (Iowa Code chapter </w:t>
      </w:r>
      <w:hyperlink r:id="rId6">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xml:space="preserve"> for cities, and Iowa Code chapter </w:t>
      </w:r>
      <w:hyperlink r:id="rId7">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xml:space="preserve"> for all other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Decision being protested, summarizing key objections and basic reasons for such objections. This general statement may be expanded at the formal hearing with oral testimony, written briefs, exhibits or other substantive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val="false"/>
          <w:color w:val="000000"/>
          <w:sz w:val="22"/>
        </w:rPr>
        <w:t>Illustration of appeal format.</w:t>
      </w:r>
    </w:p>
    <w:p>
      <w:pPr>
        <w:spacing w:before="0" w:after="0"/>
        <w:ind w:left="120"/>
        <w:jc w:val="both"/>
      </w:pPr>
      <w:r>
        <w:rPr>
          <w:rFonts w:ascii="Times New Roman" w:hAnsi="Times New Roman"/>
          <w:b w:val="false"/>
          <w:i w:val="false"/>
          <w:color w:val="000000"/>
          <w:sz w:val="22"/>
        </w:rPr>
        <w:t>To: State Appeal Board</w:t>
      </w:r>
    </w:p>
    <w:p>
      <w:pPr>
        <w:spacing w:before="0" w:after="0"/>
        <w:ind w:left="120"/>
        <w:jc w:val="both"/>
      </w:pPr>
      <w:r>
        <w:rPr>
          <w:rFonts w:ascii="Times New Roman" w:hAnsi="Times New Roman"/>
          <w:b w:val="false"/>
          <w:i w:val="false"/>
          <w:color w:val="000000"/>
          <w:sz w:val="22"/>
        </w:rPr>
        <w:t xml:space="preserve"> State Capitol</w:t>
      </w:r>
    </w:p>
    <w:p>
      <w:pPr>
        <w:spacing w:before="0" w:after="0"/>
        <w:ind w:left="120"/>
        <w:jc w:val="both"/>
      </w:pPr>
      <w:r>
        <w:rPr>
          <w:rFonts w:ascii="Times New Roman" w:hAnsi="Times New Roman"/>
          <w:b w:val="false"/>
          <w:i w:val="false"/>
          <w:color w:val="000000"/>
          <w:sz w:val="22"/>
        </w:rPr>
        <w:t xml:space="preserve"> Des Moines, IA 50319</w:t>
      </w:r>
    </w:p>
    <w:p>
      <w:pPr>
        <w:spacing w:before="0" w:after="0"/>
        <w:ind w:left="120"/>
        <w:jc w:val="both"/>
      </w:pPr>
      <w:r>
        <w:rPr>
          <w:rFonts w:ascii="Times New Roman" w:hAnsi="Times New Roman"/>
          <w:b w:val="false"/>
          <w:i w:val="false"/>
          <w:color w:val="000000"/>
          <w:sz w:val="22"/>
        </w:rPr>
        <w:t>We, the undersigned, protest the action of the officials of ____</w:t>
      </w:r>
      <w:r>
        <w:rPr>
          <w:rFonts w:ascii="Times New Roman" w:hAnsi="Times New Roman"/>
          <w:b w:val="false"/>
          <w:i w:val="false"/>
          <w:color w:val="000000"/>
          <w:sz w:val="22"/>
          <w:u w:val="single"/>
        </w:rPr>
        <w:t>(local government)</w:t>
      </w:r>
      <w:r>
        <w:rPr>
          <w:rFonts w:ascii="Times New Roman" w:hAnsi="Times New Roman"/>
          <w:b w:val="false"/>
          <w:i w:val="false"/>
          <w:color w:val="000000"/>
          <w:sz w:val="22"/>
        </w:rPr>
        <w:t>____ in certification of their 19____–____ budget and request an appeal hearing.</w:t>
      </w:r>
    </w:p>
    <w:p>
      <w:pPr>
        <w:spacing w:before="0" w:after="0"/>
        <w:ind w:left="120"/>
        <w:jc w:val="both"/>
      </w:pPr>
      <w:r>
        <w:rPr>
          <w:rFonts w:ascii="Times New Roman" w:hAnsi="Times New Roman"/>
          <w:b w:val="false"/>
          <w:i w:val="false"/>
          <w:color w:val="000000"/>
          <w:sz w:val="22"/>
        </w:rPr>
        <w:t>We offer the following objections and reasons in summary form as basis for our appeal under Iowa Code chapter ____ :</w:t>
      </w:r>
    </w:p>
    <w:p>
      <w:pPr>
        <w:spacing w:before="0" w:after="0"/>
        <w:ind w:left="120"/>
        <w:jc w:val="both"/>
      </w:pPr>
      <w:r>
        <w:rPr>
          <w:rFonts w:ascii="Times New Roman" w:hAnsi="Times New Roman"/>
          <w:b w:val="false"/>
          <w:i w:val="false"/>
          <w:color w:val="000000"/>
          <w:sz w:val="22"/>
        </w:rPr>
        <w:t>Objection 1 (cite)</w:t>
      </w:r>
    </w:p>
    <w:p>
      <w:pPr>
        <w:spacing w:before="0" w:after="0"/>
        <w:ind w:left="120"/>
        <w:jc w:val="both"/>
      </w:pPr>
      <w:r>
        <w:rPr>
          <w:rFonts w:ascii="Times New Roman" w:hAnsi="Times New Roman"/>
          <w:b w:val="false"/>
          <w:i w:val="false"/>
          <w:color w:val="000000"/>
          <w:sz w:val="22"/>
        </w:rPr>
        <w:t>Reasons: (brief explanation)</w:t>
      </w:r>
    </w:p>
    <w:p>
      <w:pPr>
        <w:spacing w:before="0" w:after="0"/>
        <w:ind w:left="120"/>
        <w:jc w:val="both"/>
      </w:pPr>
      <w:r>
        <w:rPr>
          <w:rFonts w:ascii="Times New Roman" w:hAnsi="Times New Roman"/>
          <w:b w:val="false"/>
          <w:i w:val="false"/>
          <w:color w:val="000000"/>
          <w:sz w:val="22"/>
        </w:rPr>
        <w:t>Objection 2 (cite)</w:t>
      </w:r>
    </w:p>
    <w:p>
      <w:pPr>
        <w:spacing w:before="0" w:after="0"/>
        <w:ind w:left="120"/>
        <w:jc w:val="both"/>
      </w:pPr>
      <w:r>
        <w:rPr>
          <w:rFonts w:ascii="Times New Roman" w:hAnsi="Times New Roman"/>
          <w:b w:val="false"/>
          <w:i w:val="false"/>
          <w:color w:val="000000"/>
          <w:sz w:val="22"/>
        </w:rPr>
        <w:t>Reasons: (brief explanation)</w:t>
      </w:r>
    </w:p>
    <w:p>
      <w:pPr>
        <w:spacing w:before="0" w:after="0"/>
        <w:ind w:left="120"/>
        <w:jc w:val="both"/>
      </w:pPr>
      <w:r>
        <w:rPr>
          <w:rFonts w:ascii="Times New Roman" w:hAnsi="Times New Roman"/>
          <w:b w:val="false"/>
          <w:i w:val="false"/>
          <w:color w:val="000000"/>
          <w:sz w:val="22"/>
        </w:rPr>
        <w:t>(Add such other sections as needed to identify each basic objection and supporting reasons.)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831"/>
        <w:gridCol w:w="1098"/>
        <w:gridCol w:w="2297"/>
        <w:gridCol w:w="6964"/>
      </w:tblGrid>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229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Signatures</w:t>
            </w:r>
          </w:p>
        </w:tc>
        <w:tc>
          <w:tcPr>
            <w:tcW w:w="69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Full mailing address with Zip code.</w:t>
            </w:r>
          </w:p>
        </w:tc>
      </w:tr>
      <w:tr>
        <w:trPr>
          <w:trHeight w:val="1560" w:hRule="atLeast"/>
        </w:trPr>
        <w:tc>
          <w:tcPr>
            <w:tcW w:w="8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9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1.</w:t>
            </w:r>
          </w:p>
          <w:p>
            <w:pPr>
              <w:spacing w:before="0" w:after="0"/>
              <w:ind w:left="160"/>
              <w:jc w:val="left"/>
            </w:pPr>
            <w:r>
              <w:rPr>
                <w:rFonts w:ascii="Times New Roman" w:hAnsi="Times New Roman"/>
                <w:b w:val="false"/>
                <w:i w:val="false"/>
                <w:color w:val="000000"/>
                <w:sz w:val="21"/>
              </w:rPr>
              <w:t>2.</w:t>
            </w:r>
          </w:p>
          <w:p>
            <w:pPr>
              <w:spacing w:before="0" w:after="0"/>
              <w:ind w:left="160"/>
              <w:jc w:val="left"/>
            </w:pPr>
            <w:r>
              <w:rPr>
                <w:rFonts w:ascii="Times New Roman" w:hAnsi="Times New Roman"/>
                <w:b w:val="false"/>
                <w:i w:val="false"/>
                <w:color w:val="000000"/>
                <w:sz w:val="21"/>
              </w:rPr>
              <w:t>3.</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10.</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100.</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w:t>
            </w:r>
          </w:p>
          <w:p>
            <w:pPr>
              <w:spacing w:before="0" w:after="0"/>
              <w:ind w:left="160"/>
              <w:jc w:val="left"/>
            </w:pPr>
            <w:r>
              <w:rPr>
                <w:rFonts w:ascii="Times New Roman" w:hAnsi="Times New Roman"/>
                <w:b w:val="false"/>
                <w:i w:val="false"/>
                <w:color w:val="000000"/>
                <w:sz w:val="21"/>
              </w:rPr>
              <w:t>(Additional signature sheets may be attached without the</w:t>
            </w:r>
          </w:p>
          <w:p>
            <w:pPr>
              <w:spacing w:before="0" w:after="0"/>
              <w:ind w:left="160"/>
              <w:jc w:val="left"/>
            </w:pPr>
            <w:r>
              <w:rPr>
                <w:rFonts w:ascii="Times New Roman" w:hAnsi="Times New Roman"/>
                <w:b w:val="false"/>
                <w:i w:val="false"/>
                <w:color w:val="000000"/>
                <w:sz w:val="21"/>
              </w:rPr>
              <w:t>full heading, it being assumed those subscribing their</w:t>
            </w:r>
          </w:p>
          <w:p>
            <w:pPr>
              <w:spacing w:before="0" w:after="0"/>
              <w:ind w:left="160"/>
              <w:jc w:val="left"/>
            </w:pPr>
            <w:r>
              <w:rPr>
                <w:rFonts w:ascii="Times New Roman" w:hAnsi="Times New Roman"/>
                <w:b w:val="false"/>
                <w:i w:val="false"/>
                <w:color w:val="000000"/>
                <w:sz w:val="21"/>
              </w:rPr>
              <w:t>names are fully aware of the stated appeal, objections and</w:t>
            </w:r>
          </w:p>
          <w:p>
            <w:pPr>
              <w:spacing w:before="0" w:after="0"/>
              <w:ind w:left="160"/>
              <w:jc w:val="left"/>
            </w:pPr>
            <w:r>
              <w:rPr>
                <w:rFonts w:ascii="Times New Roman" w:hAnsi="Times New Roman"/>
                <w:b w:val="false"/>
                <w:i w:val="false"/>
                <w:color w:val="000000"/>
                <w:sz w:val="21"/>
              </w:rPr>
              <w:t>reasons. Minimal headings on attached sheets should</w:t>
            </w:r>
          </w:p>
          <w:p>
            <w:pPr>
              <w:spacing w:before="0" w:after="0"/>
              <w:ind w:left="160"/>
              <w:jc w:val="left"/>
            </w:pPr>
            <w:r>
              <w:rPr>
                <w:rFonts w:ascii="Times New Roman" w:hAnsi="Times New Roman"/>
                <w:b w:val="false"/>
                <w:i w:val="false"/>
                <w:color w:val="000000"/>
                <w:sz w:val="21"/>
              </w:rPr>
              <w:t>indicate “Protest to _____</w:t>
            </w:r>
            <w:r>
              <w:rPr>
                <w:rFonts w:ascii="Times New Roman" w:hAnsi="Times New Roman"/>
                <w:b w:val="false"/>
                <w:i w:val="false"/>
                <w:color w:val="000000"/>
                <w:sz w:val="21"/>
                <w:u w:val="single"/>
              </w:rPr>
              <w:t>(local government)</w:t>
            </w:r>
            <w:r>
              <w:rPr>
                <w:rFonts w:ascii="Times New Roman" w:hAnsi="Times New Roman"/>
                <w:b w:val="false"/>
                <w:i w:val="false"/>
                <w:color w:val="000000"/>
                <w:sz w:val="21"/>
              </w:rPr>
              <w:t>_____ Budget,</w:t>
            </w:r>
          </w:p>
          <w:p>
            <w:pPr>
              <w:spacing w:before="0" w:after="0"/>
              <w:ind w:left="160"/>
              <w:jc w:val="left"/>
            </w:pPr>
            <w:r>
              <w:rPr>
                <w:rFonts w:ascii="Times New Roman" w:hAnsi="Times New Roman"/>
                <w:b w:val="false"/>
                <w:i w:val="false"/>
                <w:color w:val="000000"/>
                <w:sz w:val="21"/>
              </w:rPr>
              <w:t xml:space="preserve"> 19 ____–____.”)</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w:t>
      </w:r>
      <w:r>
        <w:rPr>
          <w:rFonts w:ascii="Times New Roman" w:hAnsi="Times New Roman"/>
          <w:b w:val="false"/>
          <w:i w:val="false"/>
          <w:color w:val="000000"/>
          <w:sz w:val="22"/>
        </w:rPr>
        <w:t> </w:t>
      </w:r>
      <w:r>
        <w:rPr>
          <w:rFonts w:ascii="Times New Roman" w:hAnsi="Times New Roman"/>
          <w:b w:val="false"/>
          <w:i w:val="false"/>
          <w:color w:val="000000"/>
          <w:sz w:val="22"/>
        </w:rPr>
        <w:t>The burden is upon objectors for any proposed item which was included in the budget of the previous year with proposal for reduction or exclusion of the specific items. These arguments need not be fully developed in the appeal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w:t>
      </w:r>
      <w:r>
        <w:rPr>
          <w:rFonts w:ascii="Times New Roman" w:hAnsi="Times New Roman"/>
          <w:b w:val="false"/>
          <w:i w:val="false"/>
          <w:color w:val="000000"/>
          <w:sz w:val="22"/>
        </w:rPr>
        <w:t> </w:t>
      </w:r>
      <w:r>
        <w:rPr>
          <w:rFonts w:ascii="Times New Roman" w:hAnsi="Times New Roman"/>
          <w:b w:val="false"/>
          <w:i w:val="false"/>
          <w:color w:val="000000"/>
          <w:sz w:val="22"/>
        </w:rPr>
        <w:t>The burden is on the local government certifying or levying officials (as opposed to staff) to show any new item in the budget, or any increase in any item thereof, is necessary, reasonable and in the interest of the public welfare.</w:t>
      </w:r>
    </w:p>
    <w:p>
      <w:pPr>
        <w:spacing w:before="0" w:after="0"/>
        <w:ind w:left="120"/>
        <w:jc w:val="both"/>
      </w:pPr>
      <w:r>
        <w:rPr>
          <w:rFonts w:ascii="Times New Roman" w:hAnsi="Times New Roman"/>
          <w:b/>
          <w:i w:val="false"/>
          <w:color w:val="000000"/>
          <w:sz w:val="22"/>
        </w:rPr>
        <w:t>543—5.6</w:t>
      </w:r>
      <w:r>
        <w:rPr>
          <w:rFonts w:ascii="Times New Roman" w:hAnsi="Times New Roman"/>
          <w:b/>
          <w:i w:val="false"/>
          <w:color w:val="000000"/>
          <w:sz w:val="22"/>
        </w:rPr>
        <w:t xml:space="preserve">(24) </w:t>
      </w:r>
      <w:r>
        <w:rPr>
          <w:rFonts w:ascii="Times New Roman" w:hAnsi="Times New Roman"/>
          <w:b/>
          <w:i w:val="false"/>
          <w:color w:val="000000"/>
          <w:sz w:val="22"/>
        </w:rPr>
        <w:t xml:space="preserve">Scheduling and notice of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val="false"/>
          <w:color w:val="000000"/>
          <w:sz w:val="22"/>
        </w:rPr>
        <w:t>Dates for hearings shall be set by the appeal board. When a date is set, notice shall be given by certified mail, return receipt requested, to the first ten names on the petition and to the appropriate officials of the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This notice shall be mailed at least five days prior to the hearing.</w:t>
      </w:r>
    </w:p>
    <w:p>
      <w:pPr>
        <w:spacing w:before="0" w:after="0"/>
        <w:ind w:left="120"/>
        <w:jc w:val="both"/>
      </w:pPr>
      <w:r>
        <w:rPr>
          <w:rFonts w:ascii="Times New Roman" w:hAnsi="Times New Roman"/>
          <w:b/>
          <w:i w:val="false"/>
          <w:color w:val="000000"/>
          <w:sz w:val="22"/>
        </w:rPr>
        <w:t>543—5.7</w:t>
      </w:r>
      <w:r>
        <w:rPr>
          <w:rFonts w:ascii="Times New Roman" w:hAnsi="Times New Roman"/>
          <w:b/>
          <w:i w:val="false"/>
          <w:color w:val="000000"/>
          <w:sz w:val="22"/>
        </w:rPr>
        <w:t xml:space="preserve">(24)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Hearings shall be held at scheduled times within the county where the local government is located or headquartered. All parties assume their own expenses except as may otherwise be specifically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The appeal board may conduct the hearing or may appoint a deputy (hearing officer) to conduct the hearing and report findings and recommendations to the board for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in a public place and shall be open to the public. The hearing shall be conducted so as to give all parties a fair opportunity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val="false"/>
          <w:color w:val="000000"/>
          <w:sz w:val="22"/>
        </w:rPr>
        <w:t>The appeal board secretary shall prepare an official record of all proceedings, including testimony and exhibits. Testimony taken by a mechanical recording device may be incorporated by reference if a transcript is not made. A reasonable amount will be charged to cover the cost of providing a duplicate tape or a copy of the transcription for either party. Tapes will be retained for five years following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val="false"/>
          <w:color w:val="000000"/>
          <w:sz w:val="22"/>
        </w:rPr>
        <w:t>If a party entitled to a hearing fails to appear, that party shall be deemed to have waived opportunity for the hearing or to participate in the hearing unless there is show of good cause for such failure.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w:t>
      </w:r>
      <w:r>
        <w:rPr>
          <w:rFonts w:ascii="Times New Roman" w:hAnsi="Times New Roman"/>
          <w:b w:val="false"/>
          <w:i w:val="false"/>
          <w:color w:val="000000"/>
          <w:sz w:val="22"/>
        </w:rPr>
        <w:t> </w:t>
      </w:r>
      <w:r>
        <w:rPr>
          <w:rFonts w:ascii="Times New Roman" w:hAnsi="Times New Roman"/>
          <w:b w:val="false"/>
          <w:i w:val="false"/>
          <w:color w:val="000000"/>
          <w:sz w:val="22"/>
        </w:rPr>
        <w:t>Legal counsel shall be at the discretion and expense of either party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w:t>
      </w:r>
      <w:r>
        <w:rPr>
          <w:rFonts w:ascii="Times New Roman" w:hAnsi="Times New Roman"/>
          <w:b w:val="false"/>
          <w:i w:val="false"/>
          <w:color w:val="000000"/>
          <w:sz w:val="22"/>
        </w:rPr>
        <w:t> </w:t>
      </w:r>
      <w:r>
        <w:rPr>
          <w:rFonts w:ascii="Times New Roman" w:hAnsi="Times New Roman"/>
          <w:b w:val="false"/>
          <w:i w:val="false"/>
          <w:color w:val="000000"/>
          <w:sz w:val="22"/>
        </w:rPr>
        <w:t>Parties appearing before the appeal board should select one or two persons to serve as primary spokespersons for their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5.7(8)</w:t>
      </w:r>
      <w:r>
        <w:rPr>
          <w:rFonts w:ascii="Times New Roman" w:hAnsi="Times New Roman"/>
          <w:b w:val="false"/>
          <w:i w:val="false"/>
          <w:color w:val="000000"/>
          <w:sz w:val="22"/>
        </w:rPr>
        <w:t> </w:t>
      </w:r>
      <w:r>
        <w:rPr>
          <w:rFonts w:ascii="Times New Roman" w:hAnsi="Times New Roman"/>
          <w:b w:val="false"/>
          <w:i w:val="false"/>
          <w:color w:val="000000"/>
          <w:sz w:val="22"/>
        </w:rPr>
        <w:t>The appeal board shall exclude evidence which is irrelevant, immaterial or unduly repetitious.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w:t>
      </w:r>
      <w:r>
        <w:rPr>
          <w:rFonts w:ascii="Times New Roman" w:hAnsi="Times New Roman"/>
          <w:b w:val="false"/>
          <w:i w:val="false"/>
          <w:color w:val="000000"/>
          <w:sz w:val="22"/>
        </w:rPr>
        <w:t> </w:t>
      </w:r>
      <w:r>
        <w:rPr>
          <w:rFonts w:ascii="Times New Roman" w:hAnsi="Times New Roman"/>
          <w:b w:val="false"/>
          <w:i w:val="false"/>
          <w:color w:val="000000"/>
          <w:sz w:val="22"/>
        </w:rPr>
        <w:t>Written or printed materials shall be in sufficient quantity to supply at least three copies for the appeal board and one copy for the other party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w:t>
      </w:r>
      <w:r>
        <w:rPr>
          <w:rFonts w:ascii="Times New Roman" w:hAnsi="Times New Roman"/>
          <w:b w:val="false"/>
          <w:i w:val="false"/>
          <w:color w:val="000000"/>
          <w:sz w:val="22"/>
        </w:rPr>
        <w:t> </w:t>
      </w:r>
      <w:r>
        <w:rPr>
          <w:rFonts w:ascii="Times New Roman" w:hAnsi="Times New Roman"/>
          <w:b w:val="false"/>
          <w:i w:val="false"/>
          <w:color w:val="000000"/>
          <w:sz w:val="22"/>
        </w:rPr>
        <w:t>Any party requesting a certified shorthand or court reporter shall make arrangements for such attendance and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w:t>
      </w:r>
      <w:r>
        <w:rPr>
          <w:rFonts w:ascii="Times New Roman" w:hAnsi="Times New Roman"/>
          <w:b w:val="false"/>
          <w:i w:val="false"/>
          <w:color w:val="000000"/>
          <w:sz w:val="22"/>
        </w:rPr>
        <w:t> </w:t>
      </w:r>
      <w:r>
        <w:rPr>
          <w:rFonts w:ascii="Times New Roman" w:hAnsi="Times New Roman"/>
          <w:b w:val="false"/>
          <w:i w:val="false"/>
          <w:color w:val="000000"/>
          <w:sz w:val="22"/>
        </w:rPr>
        <w:t>At the outset of each hearing, the presiding appeal board officer shall indicate disposition of rulings on procedural questions and outline ground rules and time limitations to seek to give equal opportunity to both parties and basically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Objectors’ basic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Local government officials’ basic arguments and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Rebuttal by objectors.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Presentation by authorized third party intervenors.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desired, closing remarks by objectors.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desired, closing remarks by local government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Time permitting, comments by interested citizens.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Announcement as to adjournment, filing of additional briefs and the probable timing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w:t>
      </w:r>
      <w:r>
        <w:rPr>
          <w:rFonts w:ascii="Times New Roman" w:hAnsi="Times New Roman"/>
          <w:b w:val="false"/>
          <w:i w:val="false"/>
          <w:color w:val="000000"/>
          <w:sz w:val="22"/>
        </w:rPr>
        <w:t> </w:t>
      </w:r>
      <w:r>
        <w:rPr>
          <w:rFonts w:ascii="Times New Roman" w:hAnsi="Times New Roman"/>
          <w:b w:val="false"/>
          <w:i w:val="false"/>
          <w:color w:val="000000"/>
          <w:sz w:val="22"/>
        </w:rPr>
        <w:t>As deemed necessary, the board may examine the entire budget under appeal including cash reserves (balances), funding sources and expenditures of all types including actual or allowable transfers so those specific items under appeal may be fully examined and evaluated in perspective in arriving at a decision on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w:t>
      </w:r>
      <w:r>
        <w:rPr>
          <w:rFonts w:ascii="Times New Roman" w:hAnsi="Times New Roman"/>
          <w:b w:val="false"/>
          <w:i w:val="false"/>
          <w:color w:val="000000"/>
          <w:sz w:val="22"/>
        </w:rPr>
        <w:t> </w:t>
      </w:r>
      <w:r>
        <w:rPr>
          <w:rFonts w:ascii="Times New Roman" w:hAnsi="Times New Roman"/>
          <w:b w:val="false"/>
          <w:i w:val="false"/>
          <w:color w:val="000000"/>
          <w:sz w:val="22"/>
        </w:rPr>
        <w:t>The board shall listen to testimony and arguments from all those concerned, take the matters under advisement, and make a decision setting out the findings of fact and conclusions of law on which the decision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w:t>
      </w:r>
      <w:r>
        <w:rPr>
          <w:rFonts w:ascii="Times New Roman" w:hAnsi="Times New Roman"/>
          <w:b w:val="false"/>
          <w:i w:val="false"/>
          <w:color w:val="000000"/>
          <w:sz w:val="22"/>
        </w:rPr>
        <w:t> </w:t>
      </w:r>
      <w:r>
        <w:rPr>
          <w:rFonts w:ascii="Times New Roman" w:hAnsi="Times New Roman"/>
          <w:b w:val="false"/>
          <w:i w:val="false"/>
          <w:color w:val="000000"/>
          <w:sz w:val="22"/>
        </w:rPr>
        <w:t>Appeal board members or the presiding hearing officer shall be free to ask questions of anyone at any point during any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w:t>
      </w:r>
      <w:r>
        <w:rPr>
          <w:rFonts w:ascii="Times New Roman" w:hAnsi="Times New Roman"/>
          <w:b w:val="false"/>
          <w:i w:val="false"/>
          <w:color w:val="000000"/>
          <w:sz w:val="22"/>
        </w:rPr>
        <w:t> </w:t>
      </w:r>
      <w:r>
        <w:rPr>
          <w:rFonts w:ascii="Times New Roman" w:hAnsi="Times New Roman"/>
          <w:b w:val="false"/>
          <w:i w:val="false"/>
          <w:color w:val="000000"/>
          <w:sz w:val="22"/>
        </w:rPr>
        <w:t>The parties may agree upon pertinent facts in the proceedings by stipulation in writing filed at any stage in the proceedings or orally made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w:t>
      </w:r>
      <w:r>
        <w:rPr>
          <w:rFonts w:ascii="Times New Roman" w:hAnsi="Times New Roman"/>
          <w:b w:val="false"/>
          <w:i w:val="false"/>
          <w:color w:val="000000"/>
          <w:sz w:val="22"/>
        </w:rPr>
        <w:t> </w:t>
      </w:r>
      <w:r>
        <w:rPr>
          <w:rFonts w:ascii="Times New Roman" w:hAnsi="Times New Roman"/>
          <w:b w:val="false"/>
          <w:i w:val="false"/>
          <w:color w:val="000000"/>
          <w:sz w:val="22"/>
        </w:rPr>
        <w:t>Any party served notice of hearing may seek to show cause for a continuance to a date certain at or before the time set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w:t>
      </w:r>
      <w:r>
        <w:rPr>
          <w:rFonts w:ascii="Times New Roman" w:hAnsi="Times New Roman"/>
          <w:b w:val="false"/>
          <w:i w:val="false"/>
          <w:color w:val="000000"/>
          <w:sz w:val="22"/>
        </w:rPr>
        <w:t> </w:t>
      </w:r>
      <w:r>
        <w:rPr>
          <w:rFonts w:ascii="Times New Roman" w:hAnsi="Times New Roman"/>
          <w:b w:val="false"/>
          <w:i w:val="false"/>
          <w:color w:val="000000"/>
          <w:sz w:val="22"/>
        </w:rPr>
        <w:t>The appeal board may adjourn a hearing for good cause from time to time, upon request of either party or legal counsel representing the board, for the purpose of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w:t>
      </w:r>
      <w:r>
        <w:rPr>
          <w:rFonts w:ascii="Times New Roman" w:hAnsi="Times New Roman"/>
          <w:b w:val="false"/>
          <w:i w:val="false"/>
          <w:color w:val="000000"/>
          <w:sz w:val="22"/>
        </w:rPr>
        <w:t> </w:t>
      </w:r>
      <w:r>
        <w:rPr>
          <w:rFonts w:ascii="Times New Roman" w:hAnsi="Times New Roman"/>
          <w:b w:val="false"/>
          <w:i w:val="false"/>
          <w:color w:val="000000"/>
          <w:sz w:val="22"/>
        </w:rPr>
        <w:t>Upon filing of a request by a third party to intervene, the appeal board chairperson shall determine whether the applicant has a legitimate interest in the proceedings and can contribute materially to the interpretation and settlement of the issues. Both original parties to the appeal shall be advised of participation by a third party. If participation is denied, the written denial shall include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w:t>
      </w:r>
      <w:r>
        <w:rPr>
          <w:rFonts w:ascii="Times New Roman" w:hAnsi="Times New Roman"/>
          <w:b w:val="false"/>
          <w:i w:val="false"/>
          <w:color w:val="000000"/>
          <w:sz w:val="22"/>
        </w:rPr>
        <w:t> </w:t>
      </w:r>
      <w:r>
        <w:rPr>
          <w:rFonts w:ascii="Times New Roman" w:hAnsi="Times New Roman"/>
          <w:b w:val="false"/>
          <w:i w:val="false"/>
          <w:color w:val="000000"/>
          <w:sz w:val="22"/>
        </w:rPr>
        <w:t>If a K-12 school budget is appealed, that portion of expenditures attributable to the area education agency shall be defended by a knowledgeable official of the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w:t>
      </w:r>
      <w:r>
        <w:rPr>
          <w:rFonts w:ascii="Times New Roman" w:hAnsi="Times New Roman"/>
          <w:b w:val="false"/>
          <w:i w:val="false"/>
          <w:color w:val="000000"/>
          <w:sz w:val="22"/>
        </w:rPr>
        <w:t> </w:t>
      </w:r>
      <w:r>
        <w:rPr>
          <w:rFonts w:ascii="Times New Roman" w:hAnsi="Times New Roman"/>
          <w:b w:val="false"/>
          <w:i w:val="false"/>
          <w:color w:val="000000"/>
          <w:sz w:val="22"/>
        </w:rPr>
        <w:t>At the conclusion of arguments, each party shall have opportunity to submit written briefs, or additional written briefs if they have already done so. A copy must also be delivered to the other party. The presiding officer shall determine time limits for the additional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w:t>
      </w:r>
      <w:r>
        <w:rPr>
          <w:rFonts w:ascii="Times New Roman" w:hAnsi="Times New Roman"/>
          <w:b w:val="false"/>
          <w:i w:val="false"/>
          <w:color w:val="000000"/>
          <w:sz w:val="22"/>
        </w:rPr>
        <w:t> </w:t>
      </w:r>
      <w:r>
        <w:rPr>
          <w:rFonts w:ascii="Times New Roman" w:hAnsi="Times New Roman"/>
          <w:b w:val="false"/>
          <w:i w:val="false"/>
          <w:color w:val="000000"/>
          <w:sz w:val="22"/>
        </w:rPr>
        <w:t>Prior to a final decision, the appeal board may reopen a hearing when new pertinent evidence becomes available which could not, with reasonable diligence, have been presented at the original hearing. This hearing need not be held in the county of original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w:t>
      </w:r>
      <w:r>
        <w:rPr>
          <w:rFonts w:ascii="Times New Roman" w:hAnsi="Times New Roman"/>
          <w:b w:val="false"/>
          <w:i w:val="false"/>
          <w:color w:val="000000"/>
          <w:sz w:val="22"/>
        </w:rPr>
        <w:t> </w:t>
      </w:r>
      <w:r>
        <w:rPr>
          <w:rFonts w:ascii="Times New Roman" w:hAnsi="Times New Roman"/>
          <w:b w:val="false"/>
          <w:i w:val="false"/>
          <w:color w:val="000000"/>
          <w:sz w:val="22"/>
        </w:rPr>
        <w:t>Any board member who has a possible conflict of interest in any matter resulting in a hearing shall be disqualified from serving during the hearing and from participation in the deliberations and decision resulting from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w:t>
      </w:r>
      <w:r>
        <w:rPr>
          <w:rFonts w:ascii="Times New Roman" w:hAnsi="Times New Roman"/>
          <w:b w:val="false"/>
          <w:i w:val="false"/>
          <w:color w:val="000000"/>
          <w:sz w:val="22"/>
        </w:rPr>
        <w:t> </w:t>
      </w:r>
      <w:r>
        <w:rPr>
          <w:rFonts w:ascii="Times New Roman" w:hAnsi="Times New Roman"/>
          <w:b w:val="false"/>
          <w:i w:val="false"/>
          <w:color w:val="000000"/>
          <w:sz w:val="22"/>
        </w:rPr>
        <w:t>A member of the appeal board does not have a conflict of interest by reason of residency within the geographical boundaries of the local government whose budget is appealed.</w:t>
      </w:r>
    </w:p>
    <w:p>
      <w:pPr>
        <w:spacing w:before="0" w:after="0"/>
        <w:ind w:left="120"/>
        <w:jc w:val="both"/>
      </w:pPr>
      <w:r>
        <w:rPr>
          <w:rFonts w:ascii="Times New Roman" w:hAnsi="Times New Roman"/>
          <w:b/>
          <w:i w:val="false"/>
          <w:color w:val="000000"/>
          <w:sz w:val="22"/>
        </w:rPr>
        <w:t>543—5.8</w:t>
      </w:r>
      <w:r>
        <w:rPr>
          <w:rFonts w:ascii="Times New Roman" w:hAnsi="Times New Roman"/>
          <w:b/>
          <w:i w:val="false"/>
          <w:color w:val="000000"/>
          <w:sz w:val="22"/>
        </w:rPr>
        <w:t xml:space="preserve">(24) </w:t>
      </w:r>
      <w:r>
        <w:rPr>
          <w:rFonts w:ascii="Times New Roman" w:hAnsi="Times New Roman"/>
          <w:b/>
          <w:i w:val="false"/>
          <w:color w:val="000000"/>
          <w:sz w:val="22"/>
        </w:rPr>
        <w:t xml:space="preserve">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val="false"/>
          <w:color w:val="000000"/>
          <w:sz w:val="22"/>
        </w:rPr>
        <w:t>Decisions shall always be in writing and rendered at a time following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val="false"/>
          <w:color w:val="000000"/>
          <w:sz w:val="22"/>
        </w:rPr>
        <w:t>The decision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parties and basic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Summary of findings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Summary of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Reasons for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Order for implementation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val="false"/>
          <w:color w:val="000000"/>
          <w:sz w:val="22"/>
        </w:rPr>
        <w:t>The appeal board may approve, disapprove, or reduce items under appeal but in no event may it increase a budget, expenditure, tax levy or assessment or any item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w:t>
      </w:r>
      <w:r>
        <w:rPr>
          <w:rFonts w:ascii="Times New Roman" w:hAnsi="Times New Roman"/>
          <w:b w:val="false"/>
          <w:i w:val="false"/>
          <w:color w:val="000000"/>
          <w:sz w:val="22"/>
        </w:rPr>
        <w:t> </w:t>
      </w:r>
      <w:r>
        <w:rPr>
          <w:rFonts w:ascii="Times New Roman" w:hAnsi="Times New Roman"/>
          <w:b w:val="false"/>
          <w:i w:val="false"/>
          <w:color w:val="000000"/>
          <w:sz w:val="22"/>
        </w:rPr>
        <w:t>The decision is final and binding unless there is a rehearing or appeal to the courts.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w:t>
      </w:r>
      <w:r>
        <w:rPr>
          <w:rFonts w:ascii="Times New Roman" w:hAnsi="Times New Roman"/>
          <w:b w:val="false"/>
          <w:i w:val="false"/>
          <w:color w:val="000000"/>
          <w:sz w:val="22"/>
        </w:rPr>
        <w:t> </w:t>
      </w:r>
      <w:r>
        <w:rPr>
          <w:rFonts w:ascii="Times New Roman" w:hAnsi="Times New Roman"/>
          <w:b w:val="false"/>
          <w:i w:val="false"/>
          <w:color w:val="000000"/>
          <w:sz w:val="22"/>
        </w:rPr>
        <w:t>Either party may request rehearing, stating the specific grounds theref and the relief sought, within 20 days after the issuance of the final decision. Such requests shall be deemed denied unless the appeal board sets a rehearing date within 20 days after the request is filed. This hearing need not be held in the county of original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w:t>
      </w:r>
      <w:r>
        <w:rPr>
          <w:rFonts w:ascii="Times New Roman" w:hAnsi="Times New Roman"/>
          <w:b w:val="false"/>
          <w:i w:val="false"/>
          <w:color w:val="000000"/>
          <w:sz w:val="22"/>
        </w:rPr>
        <w:t> </w:t>
      </w:r>
      <w:r>
        <w:rPr>
          <w:rFonts w:ascii="Times New Roman" w:hAnsi="Times New Roman"/>
          <w:b w:val="false"/>
          <w:i w:val="false"/>
          <w:color w:val="000000"/>
          <w:sz w:val="22"/>
        </w:rPr>
        <w:t>The appeal board shall notify the county auditor and both parties according to names on the original notices for the hearing. Where other county auditors are affected, they should be promptly informed of the decision and order by the auditor receiving the notice of the decision.</w:t>
      </w:r>
    </w:p>
    <w:p>
      <w:pPr>
        <w:spacing w:before="0" w:after="0"/>
        <w:ind w:left="120"/>
        <w:jc w:val="both"/>
      </w:pPr>
      <w:r>
        <w:rPr>
          <w:rFonts w:ascii="Times New Roman" w:hAnsi="Times New Roman"/>
          <w:b/>
          <w:i w:val="false"/>
          <w:color w:val="000000"/>
          <w:sz w:val="22"/>
        </w:rPr>
        <w:t>543—5.9</w:t>
      </w:r>
      <w:r>
        <w:rPr>
          <w:rFonts w:ascii="Times New Roman" w:hAnsi="Times New Roman"/>
          <w:b/>
          <w:i w:val="false"/>
          <w:color w:val="000000"/>
          <w:sz w:val="22"/>
        </w:rPr>
        <w:t xml:space="preserve">(24) </w:t>
      </w:r>
      <w:r>
        <w:rPr>
          <w:rFonts w:ascii="Times New Roman" w:hAnsi="Times New Roman"/>
          <w:b/>
          <w:i w:val="false"/>
          <w:color w:val="000000"/>
          <w:sz w:val="22"/>
        </w:rPr>
        <w:t xml:space="preserve">Amendments.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Protests of amendments to budgets will be considered within the same general procedures and time constraints as are applicable to original budgets.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Any local budget must be amended by May 31 of the current fiscal year to allow time for a protest hearing to be held and decision rendered before June 30. The amendment of a budget after May 31, which is properly appealed but without adequate time for hearing and decision before June 30, shall be ruled null and void.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24.26 to 24.32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2/12/82, Notice 1/6/82—published 3/3/82, effective 4/7/82]</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4/30/99,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pdf" Type="http://schemas.openxmlformats.org/officeDocument/2006/relationships/hyperlink" Id="rId5"/>
    <Relationship TargetMode="External" Target="https://www.legis.iowa.gov/docs/ico/chapter/384.pdf" Type="http://schemas.openxmlformats.org/officeDocument/2006/relationships/hyperlink" Id="rId6"/>
    <Relationship TargetMode="External" Target="https://www.legis.iowa.gov/docs/ico/chapter/24.pdf" Type="http://schemas.openxmlformats.org/officeDocument/2006/relationships/hyperlink" Id="rId7"/>
    <Relationship TargetMode="External" Target="https://www.legis.iowa.gov/docs/ico/chapter/24.26-32.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