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MORTUARY SCIENCE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900</w:t>
      </w:r>
    </w:p>
    <w:p>
      <w:pPr>
        <w:spacing w:before="0" w:after="0"/>
        <w:ind w:left="120"/>
        <w:jc w:val="center"/>
      </w:pPr>
      <w:r>
        <w:rPr>
          <w:rFonts w:ascii="Times New Roman" w:hAnsi="Times New Roman"/>
          <w:b w:val="false"/>
          <w:i w:val="false"/>
          <w:color w:val="000000"/>
          <w:sz w:val="21"/>
        </w:rPr>
        <w:t>PRACTICE OF FUNERAL DIRECTORS, FUNERAL ESTABLISHMENTS,</w:t>
      </w:r>
      <w:r>
        <w:br/>
      </w:r>
      <w:r>
        <w:rPr>
          <w:rFonts w:ascii="Times New Roman" w:hAnsi="Times New Roman"/>
          <w:b w:val="false"/>
          <w:i w:val="false"/>
          <w:color w:val="000000"/>
          <w:sz w:val="21"/>
        </w:rPr>
        <w:t>AND CREMATION ESTABLISHMENTS</w:t>
      </w:r>
    </w:p>
    <w:p>
      <w:pPr>
        <w:spacing w:before="0" w:after="0"/>
        <w:ind w:left="120"/>
        <w:jc w:val="center"/>
      </w:pPr>
      <w:r>
        <w:rPr>
          <w:rFonts w:ascii="Times New Roman" w:hAnsi="Times New Roman"/>
          <w:b w:val="false"/>
          <w:i w:val="false"/>
          <w:color w:val="000000"/>
          <w:sz w:val="14"/>
        </w:rPr>
        <w:t>[Prior to 9/21/88, see Health Department[470] Ch 146]</w:t>
      </w:r>
    </w:p>
    <w:p>
      <w:pPr>
        <w:spacing w:before="0" w:after="0"/>
        <w:ind w:left="120"/>
        <w:jc w:val="center"/>
      </w:pPr>
      <w:r>
        <w:rPr>
          <w:rFonts w:ascii="Times New Roman" w:hAnsi="Times New Roman"/>
          <w:b w:val="false"/>
          <w:i w:val="false"/>
          <w:color w:val="000000"/>
          <w:sz w:val="14"/>
        </w:rPr>
        <w:t>[Prior to 9/18/24, see Professional Licensure Division[645] Ch 100]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481—900.1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container” </w:t>
      </w:r>
      <w:r>
        <w:rPr>
          <w:rFonts w:ascii="Times New Roman" w:hAnsi="Times New Roman"/>
          <w:b w:val="false"/>
          <w:i w:val="false"/>
          <w:color w:val="000000"/>
          <w:sz w:val="22"/>
        </w:rPr>
        <w:t>means an unfinished wood box or other nonmetal receptacle or enclosure, without ornamentation or a fixed interior lining, that is designed for the encasement of human remains and that is made of fiberboard, pressed wood, composition materials (with or without an outside covering) or like materials that prevents the leakage of body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person” </w:t>
      </w:r>
      <w:r>
        <w:rPr>
          <w:rFonts w:ascii="Times New Roman" w:hAnsi="Times New Roman"/>
          <w:b w:val="false"/>
          <w:i w:val="false"/>
          <w:color w:val="000000"/>
          <w:sz w:val="22"/>
        </w:rPr>
        <w:t xml:space="preserve">means that person or persons upon whom a funeral director may reasonably rely when making funeral arrangements, including but not limited to embalming, cremation, funeral services, and the disposition of human remains pursuant to Iowa Code section </w:t>
      </w:r>
      <w:hyperlink r:id="rId5">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“Autopsy” </w:t>
      </w:r>
      <w:r>
        <w:rPr>
          <w:rFonts w:ascii="Times New Roman" w:hAnsi="Times New Roman"/>
          <w:b w:val="false"/>
          <w:i w:val="false"/>
          <w:color w:val="000000"/>
          <w:sz w:val="22"/>
        </w:rPr>
        <w:t>means the postmortem examination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“Body parts” </w:t>
      </w:r>
      <w:r>
        <w:rPr>
          <w:rFonts w:ascii="Times New Roman" w:hAnsi="Times New Roman"/>
          <w:b w:val="false"/>
          <w:i w:val="false"/>
          <w:color w:val="000000"/>
          <w:sz w:val="22"/>
        </w:rPr>
        <w:t>means appendages or other portions of the anatomy that are from a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 </w:t>
      </w:r>
      <w:r>
        <w:rPr>
          <w:rFonts w:ascii="Times New Roman" w:hAnsi="Times New Roman"/>
          <w:b w:val="false"/>
          <w:i w:val="false"/>
          <w:color w:val="000000"/>
          <w:sz w:val="22"/>
        </w:rPr>
        <w:t xml:space="preserve">See </w:t>
      </w:r>
      <w:r>
        <w:rPr>
          <w:rFonts w:ascii="Times New Roman" w:hAnsi="Times New Roman"/>
          <w:b w:val="false"/>
          <w:i/>
          <w:color w:val="000000"/>
          <w:sz w:val="22"/>
        </w:rPr>
        <w:t>“Interment.”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 transit permit” </w:t>
      </w:r>
      <w:r>
        <w:rPr>
          <w:rFonts w:ascii="Times New Roman" w:hAnsi="Times New Roman"/>
          <w:b w:val="false"/>
          <w:i w:val="false"/>
          <w:color w:val="000000"/>
          <w:sz w:val="22"/>
        </w:rPr>
        <w:t>means a legal document authorizing the removal and transportation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“Casket” </w:t>
      </w:r>
      <w:r>
        <w:rPr>
          <w:rFonts w:ascii="Times New Roman" w:hAnsi="Times New Roman"/>
          <w:b w:val="false"/>
          <w:i w:val="false"/>
          <w:color w:val="000000"/>
          <w:sz w:val="22"/>
        </w:rPr>
        <w:t>means a rigid container that is designed for the encasement of human remains and that is usually constructed of wood, metal, fiberglass, plastic or like material and ornamented and lined with fabric.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“Cemetery” </w:t>
      </w:r>
      <w:r>
        <w:rPr>
          <w:rFonts w:ascii="Times New Roman" w:hAnsi="Times New Roman"/>
          <w:b w:val="false"/>
          <w:i w:val="false"/>
          <w:color w:val="000000"/>
          <w:sz w:val="22"/>
        </w:rPr>
        <w:t>means an area designated for the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“Columbarium” </w:t>
      </w:r>
      <w:r>
        <w:rPr>
          <w:rFonts w:ascii="Times New Roman" w:hAnsi="Times New Roman"/>
          <w:b w:val="false"/>
          <w:i w:val="false"/>
          <w:color w:val="000000"/>
          <w:sz w:val="22"/>
        </w:rPr>
        <w:t>means a structure, room or space in a mausoleum or other building containing niches or recesses for disposition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all the remains of the cremated human body recovered after the completion of the cremation process, including pulverization that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will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authorization form” </w:t>
      </w:r>
      <w:r>
        <w:rPr>
          <w:rFonts w:ascii="Times New Roman" w:hAnsi="Times New Roman"/>
          <w:b w:val="false"/>
          <w:i w:val="false"/>
          <w:color w:val="000000"/>
          <w:sz w:val="22"/>
        </w:rPr>
        <w:t>means a form, completed and signed by a funeral director and authorized person, to accompany all human remains accepted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chamber” </w:t>
      </w:r>
      <w:r>
        <w:rPr>
          <w:rFonts w:ascii="Times New Roman" w:hAnsi="Times New Roman"/>
          <w:b w:val="false"/>
          <w:i w:val="false"/>
          <w:color w:val="000000"/>
          <w:sz w:val="22"/>
        </w:rPr>
        <w:t>means the enclosed space within which a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establishment” </w:t>
      </w:r>
      <w:r>
        <w:rPr>
          <w:rFonts w:ascii="Times New Roman" w:hAnsi="Times New Roman"/>
          <w:b w:val="false"/>
          <w:i w:val="false"/>
          <w:color w:val="000000"/>
          <w:sz w:val="22"/>
        </w:rPr>
        <w:t>means any person, partnership or corporation that is licensed by the board and provides any aspect of cremation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permit” </w:t>
      </w:r>
      <w:r>
        <w:rPr>
          <w:rFonts w:ascii="Times New Roman" w:hAnsi="Times New Roman"/>
          <w:b w:val="false"/>
          <w:i w:val="false"/>
          <w:color w:val="000000"/>
          <w:sz w:val="22"/>
        </w:rPr>
        <w:t>means a permit issued by a medical examiner allowing cremation for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room”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“Crypt” </w:t>
      </w:r>
      <w:r>
        <w:rPr>
          <w:rFonts w:ascii="Times New Roman" w:hAnsi="Times New Roman"/>
          <w:b w:val="false"/>
          <w:i w:val="false"/>
          <w:color w:val="000000"/>
          <w:sz w:val="22"/>
        </w:rPr>
        <w:t>means a chamber in a mausoleum of sufficient size to contain casketed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“Custody” </w:t>
      </w:r>
      <w:r>
        <w:rPr>
          <w:rFonts w:ascii="Times New Roman" w:hAnsi="Times New Roman"/>
          <w:b w:val="false"/>
          <w:i w:val="false"/>
          <w:color w:val="000000"/>
          <w:sz w:val="22"/>
        </w:rPr>
        <w:t>means immediate charge and control exercised by a person or an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body.”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certificate” </w:t>
      </w:r>
      <w:r>
        <w:rPr>
          <w:rFonts w:ascii="Times New Roman" w:hAnsi="Times New Roman"/>
          <w:b w:val="false"/>
          <w:i w:val="false"/>
          <w:color w:val="000000"/>
          <w:sz w:val="22"/>
        </w:rPr>
        <w:t>means a legal document containing vital statistics pertaining to the life and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“Decedent.”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w:t>
      </w:r>
      <w:r>
        <w:rPr>
          <w:rFonts w:ascii="Times New Roman" w:hAnsi="Times New Roman"/>
          <w:b w:val="false"/>
          <w:i w:val="false"/>
          <w:color w:val="000000"/>
          <w:sz w:val="22"/>
        </w:rPr>
        <w:t>means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w:t>
      </w:r>
      <w:r>
        <w:rPr>
          <w:rFonts w:ascii="Times New Roman" w:hAnsi="Times New Roman"/>
          <w:b w:val="false"/>
          <w:i w:val="false"/>
          <w:color w:val="000000"/>
          <w:sz w:val="22"/>
        </w:rPr>
        <w:t>means a permit from the department of health and human services that allows the removal of a human remains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number” </w:t>
      </w:r>
      <w:r>
        <w:rPr>
          <w:rFonts w:ascii="Times New Roman" w:hAnsi="Times New Roman"/>
          <w:b w:val="false"/>
          <w:i w:val="false"/>
          <w:color w:val="000000"/>
          <w:sz w:val="22"/>
        </w:rPr>
        <w:t>means the number assigned to a disinterment permit by the department of health and human services, giving the funeral director the authority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“Embalming” </w:t>
      </w:r>
      <w:r>
        <w:rPr>
          <w:rFonts w:ascii="Times New Roman" w:hAnsi="Times New Roman"/>
          <w:b w:val="false"/>
          <w:i w:val="false"/>
          <w:color w:val="000000"/>
          <w:sz w:val="22"/>
        </w:rPr>
        <w:t>means the disinfection or temporary preservation of human remains, entire or in part, by the use of chemical substances, fluids or gases in the body, or by the introduction of same into the body by vascular or hypodermic injections, or by surface application into or on the organs or cavities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“Embalming record” </w:t>
      </w:r>
      <w:r>
        <w:rPr>
          <w:rFonts w:ascii="Times New Roman" w:hAnsi="Times New Roman"/>
          <w:b w:val="false"/>
          <w:i w:val="false"/>
          <w:color w:val="000000"/>
          <w:sz w:val="22"/>
        </w:rPr>
        <w:t>means a record completed by the licensed funeral director or registered intern for each body embalmed in Iowa, or otherwise prepared for disposition by the licensee. “Embalming record” includes, at a minimum, a case analysis and a detailed listing of the procedures or treatments or both performed on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“Entombment” </w:t>
      </w:r>
      <w:r>
        <w:rPr>
          <w:rFonts w:ascii="Times New Roman" w:hAnsi="Times New Roman"/>
          <w:b w:val="false"/>
          <w:i w:val="false"/>
          <w:color w:val="000000"/>
          <w:sz w:val="22"/>
        </w:rPr>
        <w:t>means to place a casketed body or an urn containing cremated remains in a structure such as a mausoleum, crypt, tomb or columbarium.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disposition”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director” </w:t>
      </w:r>
      <w:r>
        <w:rPr>
          <w:rFonts w:ascii="Times New Roman" w:hAnsi="Times New Roman"/>
          <w:b w:val="false"/>
          <w:i w:val="false"/>
          <w:color w:val="000000"/>
          <w:sz w:val="22"/>
        </w:rPr>
        <w:t>means a person licensed by the board to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establishment” </w:t>
      </w:r>
      <w:r>
        <w:rPr>
          <w:rFonts w:ascii="Times New Roman" w:hAnsi="Times New Roman"/>
          <w:b w:val="false"/>
          <w:i w:val="false"/>
          <w:color w:val="000000"/>
          <w:sz w:val="22"/>
        </w:rPr>
        <w:t>means a place of business as defined and licensed by the board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rule” </w:t>
      </w:r>
      <w:r>
        <w:rPr>
          <w:rFonts w:ascii="Times New Roman" w:hAnsi="Times New Roman"/>
          <w:b w:val="false"/>
          <w:i w:val="false"/>
          <w:color w:val="000000"/>
          <w:sz w:val="22"/>
        </w:rPr>
        <w:t>means the Federal Trade Commission Funeral Rule, 16 CFR §453.4, as amended to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services” </w:t>
      </w:r>
      <w:r>
        <w:rPr>
          <w:rFonts w:ascii="Times New Roman" w:hAnsi="Times New Roman"/>
          <w:b w:val="false"/>
          <w:i w:val="false"/>
          <w:color w:val="000000"/>
          <w:sz w:val="22"/>
        </w:rPr>
        <w:t>means any services that may be used to (1) care for and prepare human remains for burial, cremation or other final disposition; and (2) arrange, supervise or conduct the funeral ceremony or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facility” </w:t>
      </w:r>
      <w:r>
        <w:rPr>
          <w:rFonts w:ascii="Times New Roman" w:hAnsi="Times New Roman"/>
          <w:b w:val="false"/>
          <w:i w:val="false"/>
          <w:color w:val="000000"/>
          <w:sz w:val="22"/>
        </w:rPr>
        <w:t>means an area isolated from the general public that is designated for the temporary retention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remains”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“Interment” </w:t>
      </w:r>
      <w:r>
        <w:rPr>
          <w:rFonts w:ascii="Times New Roman" w:hAnsi="Times New Roman"/>
          <w:b w:val="false"/>
          <w:i w:val="false"/>
          <w:color w:val="000000"/>
          <w:sz w:val="22"/>
        </w:rPr>
        <w:t>means to place a casketed human remains or an urn containing cremated remains in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w:t>
      </w:r>
      <w:r>
        <w:rPr>
          <w:rFonts w:ascii="Times New Roman" w:hAnsi="Times New Roman"/>
          <w:b w:val="false"/>
          <w:i w:val="false"/>
          <w:color w:val="000000"/>
          <w:sz w:val="22"/>
        </w:rPr>
        <w:t>means a person registered by the board to practice mortuary science under the direct supervision of a preceptor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“Mausoleum” </w:t>
      </w:r>
      <w:r>
        <w:rPr>
          <w:rFonts w:ascii="Times New Roman" w:hAnsi="Times New Roman"/>
          <w:b w:val="false"/>
          <w:i w:val="false"/>
          <w:color w:val="000000"/>
          <w:sz w:val="22"/>
        </w:rPr>
        <w:t>means an aboveground structure designed for entombment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a public official whose primary function is to investigate and determine the cause of death when death may be thought to be from other than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“Memorial ceremony”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“Niche” </w:t>
      </w:r>
      <w:r>
        <w:rPr>
          <w:rFonts w:ascii="Times New Roman" w:hAnsi="Times New Roman"/>
          <w:b w:val="false"/>
          <w:i w:val="false"/>
          <w:color w:val="000000"/>
          <w:sz w:val="22"/>
        </w:rPr>
        <w:t>means a recess or space in a columbarium or mausoleum used for placement of cremated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room”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“Pulverization” </w:t>
      </w:r>
      <w:r>
        <w:rPr>
          <w:rFonts w:ascii="Times New Roman" w:hAnsi="Times New Roman"/>
          <w:b w:val="false"/>
          <w:i w:val="false"/>
          <w:color w:val="000000"/>
          <w:sz w:val="22"/>
        </w:rPr>
        <w:t>means a process following cremation that reduces identifiable bone fragments into granulated particles.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means the act of taking a human remains from the place of death or place where the human remains is being held to a funeral establishment or other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“Removal technician” </w:t>
      </w:r>
      <w:r>
        <w:rPr>
          <w:rFonts w:ascii="Times New Roman" w:hAnsi="Times New Roman"/>
          <w:b w:val="false"/>
          <w:i w:val="false"/>
          <w:color w:val="000000"/>
          <w:sz w:val="22"/>
        </w:rPr>
        <w:t>means a person registered with the board to perform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“Scattering area” </w:t>
      </w:r>
      <w:r>
        <w:rPr>
          <w:rFonts w:ascii="Times New Roman" w:hAnsi="Times New Roman"/>
          <w:b w:val="false"/>
          <w:i w:val="false"/>
          <w:color w:val="000000"/>
          <w:sz w:val="22"/>
        </w:rPr>
        <w:t>means a designated area where cremated remains may be commingled with other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cremation container” </w:t>
      </w:r>
      <w:r>
        <w:rPr>
          <w:rFonts w:ascii="Times New Roman" w:hAnsi="Times New Roman"/>
          <w:b w:val="false"/>
          <w:i w:val="false"/>
          <w:color w:val="000000"/>
          <w:sz w:val="22"/>
        </w:rPr>
        <w:t>means a durable receptacle designed for short-term retention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“Their own dead” </w:t>
      </w:r>
      <w:r>
        <w:rPr>
          <w:rFonts w:ascii="Times New Roman" w:hAnsi="Times New Roman"/>
          <w:b w:val="false"/>
          <w:i w:val="false"/>
          <w:color w:val="000000"/>
          <w:sz w:val="22"/>
        </w:rPr>
        <w:t>refers to the legal authority the authorized person has regarding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“Topical disinfection” </w:t>
      </w:r>
      <w:r>
        <w:rPr>
          <w:rFonts w:ascii="Times New Roman" w:hAnsi="Times New Roman"/>
          <w:b w:val="false"/>
          <w:i w:val="false"/>
          <w:color w:val="000000"/>
          <w:sz w:val="22"/>
        </w:rPr>
        <w:t>means the direct application of chemical substances on the surface of a human remains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 xml:space="preserve">See </w:t>
      </w:r>
      <w:r>
        <w:rPr>
          <w:rFonts w:ascii="Times New Roman" w:hAnsi="Times New Roman"/>
          <w:b w:val="false"/>
          <w:i/>
          <w:color w:val="000000"/>
          <w:sz w:val="22"/>
        </w:rPr>
        <w:t>“Removal.”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a concept of care based upon the assumption that all blood and body fluids, and materials that have come into contact with blood or body fluids, are potentially infectious as prescribed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“Urn” </w:t>
      </w:r>
      <w:r>
        <w:rPr>
          <w:rFonts w:ascii="Times New Roman" w:hAnsi="Times New Roman"/>
          <w:b w:val="false"/>
          <w:i w:val="false"/>
          <w:color w:val="000000"/>
          <w:sz w:val="22"/>
        </w:rPr>
        <w:t>means a receptacle designed for permanent retention of cremated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481—900.2</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director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w:t>
      </w:r>
      <w:r>
        <w:rPr>
          <w:rFonts w:ascii="Times New Roman" w:hAnsi="Times New Roman"/>
          <w:b w:val="false"/>
          <w:i w:val="false"/>
          <w:color w:val="000000"/>
          <w:sz w:val="22"/>
        </w:rPr>
        <w:t> </w:t>
      </w:r>
      <w:r>
        <w:rPr>
          <w:rFonts w:ascii="Times New Roman" w:hAnsi="Times New Roman"/>
          <w:b w:val="false"/>
          <w:i w:val="false"/>
          <w:color w:val="000000"/>
          <w:sz w:val="22"/>
        </w:rPr>
        <w:t>Practices requiring a funeral director’s license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as specified in rule </w:t>
      </w:r>
      <w:hyperlink r:id="rId6">
        <w:r>
          <w:rPr>
            <w:rStyle w:val="Hyperlink"/>
            <w:rFonts w:ascii="Times New Roman" w:hAnsi="Times New Roman"/>
            <w:b w:val="false"/>
            <w:i w:val="false"/>
            <w:color w:val="000000"/>
            <w:sz w:val="22"/>
          </w:rPr>
          <w:t>481—900.4(142,156)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human remains as specified in rule </w:t>
      </w:r>
      <w:hyperlink r:id="rId7">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 xml:space="preserve">(156) and completing embalming records as specified in paragraph </w:t>
      </w:r>
      <w:hyperlink r:id="rId8">
        <w:r>
          <w:rPr>
            <w:rStyle w:val="Hyperlink"/>
            <w:rFonts w:ascii="Times New Roman" w:hAnsi="Times New Roman"/>
            <w:b w:val="false"/>
            <w:i w:val="false"/>
            <w:color w:val="000000"/>
            <w:sz w:val="22"/>
          </w:rPr>
          <w:t>900.11(2)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funeral arrangements as specified in subrule </w:t>
      </w:r>
      <w:hyperlink r:id="rId9">
        <w:r>
          <w:rPr>
            <w:rStyle w:val="Hyperlink"/>
            <w:rFonts w:ascii="Times New Roman" w:hAnsi="Times New Roman"/>
            <w:b w:val="false"/>
            <w:i w:val="false"/>
            <w:color w:val="000000"/>
            <w:sz w:val="22"/>
          </w:rPr>
          <w:t>900.7(2)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Conducting funeral services when contracted to do so,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supervision of visitation and viewing.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Funeral and memorial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Committal and final disposition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cremation services as specified in rule </w:t>
      </w:r>
      <w:hyperlink r:id="rId10">
        <w:r>
          <w:rPr>
            <w:rStyle w:val="Hyperlink"/>
            <w:rFonts w:ascii="Times New Roman" w:hAnsi="Times New Roman"/>
            <w:b w:val="false"/>
            <w:i w:val="false"/>
            <w:color w:val="000000"/>
            <w:sz w:val="22"/>
          </w:rPr>
          <w:t>481—900.10(156)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Signing death certificates and performing associated duties under Iowa Code chapter </w:t>
      </w:r>
      <w:hyperlink r:id="rId1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900.2(2)</w:t>
      </w:r>
      <w:r>
        <w:rPr>
          <w:rFonts w:ascii="Times New Roman" w:hAnsi="Times New Roman"/>
          <w:b w:val="false"/>
          <w:i w:val="false"/>
          <w:color w:val="000000"/>
          <w:sz w:val="22"/>
        </w:rPr>
        <w:t> </w:t>
      </w:r>
      <w:r>
        <w:rPr>
          <w:rFonts w:ascii="Times New Roman" w:hAnsi="Times New Roman"/>
          <w:b w:val="false"/>
          <w:i w:val="false"/>
          <w:color w:val="000000"/>
          <w:sz w:val="22"/>
        </w:rPr>
        <w:t>Delegation of professional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interns. Registered interns may provide funeral director services identified in paragraphs </w:t>
      </w:r>
      <w:hyperlink r:id="rId12">
        <w:r>
          <w:rPr>
            <w:rStyle w:val="Hyperlink"/>
            <w:rFonts w:ascii="Times New Roman" w:hAnsi="Times New Roman"/>
            <w:b w:val="false"/>
            <w:i w:val="false"/>
            <w:color w:val="000000"/>
            <w:sz w:val="22"/>
          </w:rPr>
          <w:t>900.2(1)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under the direct supervision of an Iowa-licensed preceptor. A registered intern will not sign a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solely the transportation of unembalmed human remains to a registered removal technician pursuant to subrule </w:t>
      </w:r>
      <w:hyperlink r:id="rId13">
        <w:r>
          <w:rPr>
            <w:rStyle w:val="Hyperlink"/>
            <w:rFonts w:ascii="Times New Roman" w:hAnsi="Times New Roman"/>
            <w:b w:val="false"/>
            <w:i w:val="false"/>
            <w:color w:val="000000"/>
            <w:sz w:val="22"/>
          </w:rPr>
          <w:t>900.4(3)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900.2(3)</w:t>
      </w:r>
      <w:r>
        <w:rPr>
          <w:rFonts w:ascii="Times New Roman" w:hAnsi="Times New Roman"/>
          <w:b w:val="false"/>
          <w:i w:val="false"/>
          <w:color w:val="000000"/>
          <w:sz w:val="22"/>
        </w:rPr>
        <w:t> </w:t>
      </w:r>
      <w:r>
        <w:rPr>
          <w:rFonts w:ascii="Times New Roman" w:hAnsi="Times New Roman"/>
          <w:b w:val="false"/>
          <w:i w:val="false"/>
          <w:color w:val="000000"/>
          <w:sz w:val="22"/>
        </w:rPr>
        <w:t xml:space="preserve">CDC universal precautions and OSHA standards. The funeral director and delegates identified in subrule </w:t>
      </w:r>
      <w:hyperlink r:id="rId14">
        <w:r>
          <w:rPr>
            <w:rStyle w:val="Hyperlink"/>
            <w:rFonts w:ascii="Times New Roman" w:hAnsi="Times New Roman"/>
            <w:b w:val="false"/>
            <w:i w:val="false"/>
            <w:color w:val="000000"/>
            <w:sz w:val="22"/>
          </w:rPr>
          <w:t>900.2(2)</w:t>
        </w:r>
      </w:hyperlink>
      <w:r>
        <w:rPr>
          <w:rFonts w:ascii="Times New Roman" w:hAnsi="Times New Roman"/>
          <w:b w:val="false"/>
          <w:i w:val="false"/>
          <w:color w:val="000000"/>
          <w:sz w:val="22"/>
        </w:rPr>
        <w:t xml:space="preserve"> will observe current guidelines of universal precautions as prescribed by the Centers for Disease Control and Prevention (CDC) as well as Occupational Safety and Health Administration (OSHA)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900.2(4)</w:t>
      </w:r>
      <w:r>
        <w:rPr>
          <w:rFonts w:ascii="Times New Roman" w:hAnsi="Times New Roman"/>
          <w:b w:val="false"/>
          <w:i w:val="false"/>
          <w:color w:val="000000"/>
          <w:sz w:val="22"/>
        </w:rPr>
        <w:t> </w:t>
      </w:r>
      <w:r>
        <w:rPr>
          <w:rFonts w:ascii="Times New Roman" w:hAnsi="Times New Roman"/>
          <w:b w:val="false"/>
          <w:i w:val="false"/>
          <w:color w:val="000000"/>
          <w:sz w:val="22"/>
        </w:rPr>
        <w:t>Funeral directors who provide mortuary science services from funeral establishments located in another state. A funeral director who holds an active Iowa funeral director’s license and whose practice is conducted from a funeral establishment located in another state may provide mortuary science services in Iowa if the establishment holds a current license in the state in which it is located, if such a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900.2(5)</w:t>
      </w:r>
      <w:r>
        <w:rPr>
          <w:rFonts w:ascii="Times New Roman" w:hAnsi="Times New Roman"/>
          <w:b w:val="false"/>
          <w:i w:val="false"/>
          <w:color w:val="000000"/>
          <w:sz w:val="22"/>
        </w:rPr>
        <w:t> </w:t>
      </w:r>
      <w:r>
        <w:rPr>
          <w:rFonts w:ascii="Times New Roman" w:hAnsi="Times New Roman"/>
          <w:b w:val="false"/>
          <w:i w:val="false"/>
          <w:color w:val="000000"/>
          <w:sz w:val="22"/>
        </w:rPr>
        <w:t>Withholding human remains. A funeral director will not withhold human remains based solely on nonpayment of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481—900.3</w:t>
      </w:r>
      <w:r>
        <w:rPr>
          <w:rFonts w:ascii="Times New Roman" w:hAnsi="Times New Roman"/>
          <w:b/>
          <w:i w:val="false"/>
          <w:color w:val="000000"/>
          <w:sz w:val="22"/>
        </w:rPr>
        <w:t xml:space="preserve">(156) </w:t>
      </w:r>
      <w:r>
        <w:rPr>
          <w:rFonts w:ascii="Times New Roman" w:hAnsi="Times New Roman"/>
          <w:b/>
          <w:i w:val="false"/>
          <w:color w:val="000000"/>
          <w:sz w:val="22"/>
        </w:rPr>
        <w:t xml:space="preserve">Permanent identification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900.3(1)</w:t>
      </w:r>
      <w:r>
        <w:rPr>
          <w:rFonts w:ascii="Times New Roman" w:hAnsi="Times New Roman"/>
          <w:b w:val="false"/>
          <w:i w:val="false"/>
          <w:color w:val="000000"/>
          <w:sz w:val="22"/>
        </w:rPr>
        <w:t> </w:t>
      </w:r>
      <w:r>
        <w:rPr>
          <w:rFonts w:ascii="Times New Roman" w:hAnsi="Times New Roman"/>
          <w:b w:val="false"/>
          <w:i w:val="false"/>
          <w:color w:val="000000"/>
          <w:sz w:val="22"/>
        </w:rPr>
        <w:t>The funeral director, intern, or removal technician who assumes possession of a human remains will attach a permanent identification tag.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900.3(2)</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initially contain, at a minimum, the 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900.3(3)</w:t>
      </w:r>
      <w:r>
        <w:rPr>
          <w:rFonts w:ascii="Times New Roman" w:hAnsi="Times New Roman"/>
          <w:b w:val="false"/>
          <w:i w:val="false"/>
          <w:color w:val="000000"/>
          <w:sz w:val="22"/>
        </w:rPr>
        <w:t> </w:t>
      </w:r>
      <w:r>
        <w:rPr>
          <w:rFonts w:ascii="Times New Roman" w:hAnsi="Times New Roman"/>
          <w:b w:val="false"/>
          <w:i w:val="false"/>
          <w:color w:val="000000"/>
          <w:sz w:val="22"/>
        </w:rPr>
        <w:t>Before final disposition, the identification tag will contain the name of the deceased and the date of birth, date of death and social security number of the deceased and the name and license number of the funeral establishment in charge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900.3(4)</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be attached to the human remains throughout the entire time the human remains are in the possession of the funeral establishment and will remain with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481—900.4</w:t>
      </w:r>
      <w:r>
        <w:rPr>
          <w:rFonts w:ascii="Times New Roman" w:hAnsi="Times New Roman"/>
          <w:b/>
          <w:i w:val="false"/>
          <w:color w:val="000000"/>
          <w:sz w:val="22"/>
        </w:rPr>
        <w:t xml:space="preserve">(142,156) </w:t>
      </w:r>
      <w:r>
        <w:rPr>
          <w:rFonts w:ascii="Times New Roman" w:hAnsi="Times New Roman"/>
          <w:b/>
          <w:i w:val="false"/>
          <w:color w:val="000000"/>
          <w:sz w:val="22"/>
        </w:rPr>
        <w:t xml:space="preserve">Removal and transfer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900.4(1)</w:t>
      </w:r>
      <w:r>
        <w:rPr>
          <w:rFonts w:ascii="Times New Roman" w:hAnsi="Times New Roman"/>
          <w:b w:val="false"/>
          <w:i w:val="false"/>
          <w:color w:val="000000"/>
          <w:sz w:val="22"/>
        </w:rPr>
        <w:t> </w:t>
      </w:r>
      <w:r>
        <w:rPr>
          <w:rFonts w:ascii="Times New Roman" w:hAnsi="Times New Roman"/>
          <w:b w:val="false"/>
          <w:i w:val="false"/>
          <w:color w:val="000000"/>
          <w:sz w:val="22"/>
        </w:rPr>
        <w:t>Removal and transfer of human remains. The funeral director will perform the following duties upon notification of a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jurisdictional authority, with respect to medicolegal responsibilities, regarding the removal of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signature and license number when removing a human remains from a hospital, nursing establishment or any other institution involved with the care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900.4(2)</w:t>
      </w:r>
      <w:r>
        <w:rPr>
          <w:rFonts w:ascii="Times New Roman" w:hAnsi="Times New Roman"/>
          <w:b w:val="false"/>
          <w:i w:val="false"/>
          <w:color w:val="000000"/>
          <w:sz w:val="22"/>
        </w:rPr>
        <w:t> </w:t>
      </w:r>
      <w:r>
        <w:rPr>
          <w:rFonts w:ascii="Times New Roman" w:hAnsi="Times New Roman"/>
          <w:b w:val="false"/>
          <w:i w:val="false"/>
          <w:color w:val="000000"/>
          <w:sz w:val="22"/>
        </w:rPr>
        <w:t>After the funeral director has assumed custody of the human remains, the funeral director may delegate the task of transferring the human remains to an unlicensed employee, intern, or agent. Prior to transfer, the funeral director will topically disinfect the body, secure all body orifices to retain all secretions, place the human remains in a leakproof container for transfer that will control odor and prevent the leakage of body fluids, and issue a burial 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900.4(3)</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to a removal technician the removal and transportation of unembalmed human remains without first assuming custody, and without topically disinfecting or securing body orifices, if either of the following is true. The removal and transportation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medical examiner;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or from the funeral establishment where the removal technician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900.4(4)</w:t>
      </w:r>
      <w:r>
        <w:rPr>
          <w:rFonts w:ascii="Times New Roman" w:hAnsi="Times New Roman"/>
          <w:b w:val="false"/>
          <w:i w:val="false"/>
          <w:color w:val="000000"/>
          <w:sz w:val="22"/>
        </w:rPr>
        <w:t> </w:t>
      </w:r>
      <w:r>
        <w:rPr>
          <w:rFonts w:ascii="Times New Roman" w:hAnsi="Times New Roman"/>
          <w:b w:val="false"/>
          <w:i w:val="false"/>
          <w:color w:val="000000"/>
          <w:sz w:val="22"/>
        </w:rPr>
        <w:t>A removal technician must complete the annual OSHA training related to blood-borne pathogens, formaldehyde exposure and proper lifting techniques.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481—900.5</w:t>
      </w:r>
      <w:r>
        <w:rPr>
          <w:rFonts w:ascii="Times New Roman" w:hAnsi="Times New Roman"/>
          <w:b/>
          <w:i w:val="false"/>
          <w:color w:val="000000"/>
          <w:sz w:val="22"/>
        </w:rPr>
        <w:t xml:space="preserve">(135,144) </w:t>
      </w:r>
      <w:r>
        <w:rPr>
          <w:rFonts w:ascii="Times New Roman" w:hAnsi="Times New Roman"/>
          <w:b/>
          <w:i w:val="false"/>
          <w:color w:val="000000"/>
          <w:sz w:val="22"/>
        </w:rPr>
        <w:t xml:space="preserve">Burial transit permits. </w:t>
      </w:r>
      <w:r>
        <w:rPr>
          <w:rFonts w:ascii="Times New Roman" w:hAnsi="Times New Roman"/>
          <w:b w:val="false"/>
          <w:i w:val="false"/>
          <w:color w:val="000000"/>
          <w:sz w:val="22"/>
        </w:rPr>
        <w:t>A licensed funeral director may issue a burial transit permit for the removal and transfer of human remains, according to state law and the administrative rules promulgated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481—900.6</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and embalming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900.6(1)</w:t>
      </w:r>
      <w:r>
        <w:rPr>
          <w:rFonts w:ascii="Times New Roman" w:hAnsi="Times New Roman"/>
          <w:b w:val="false"/>
          <w:i w:val="false"/>
          <w:color w:val="000000"/>
          <w:sz w:val="22"/>
        </w:rPr>
        <w:t> </w:t>
      </w:r>
      <w:r>
        <w:rPr>
          <w:rFonts w:ascii="Times New Roman" w:hAnsi="Times New Roman"/>
          <w:b w:val="false"/>
          <w:i w:val="false"/>
          <w:color w:val="000000"/>
          <w:sz w:val="22"/>
        </w:rPr>
        <w:t>The funeral director will perform the following duties prior to and during embalming according to commonly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authorization for embalming from an authorized person. If permission to embalm cannot be obtained from the authorized person, the funeral director may proceed with the embalming if necessary to comply with subrule </w:t>
      </w:r>
      <w:r>
        <w:rPr>
          <w:rFonts w:ascii="Times New Roman" w:hAnsi="Times New Roman"/>
          <w:b w:val="false"/>
          <w:i w:val="false"/>
          <w:color w:val="000000"/>
          <w:sz w:val="22"/>
        </w:rPr>
        <w:t>900.6(3)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Embalm entirely in private. No one except the funeral director, intern, immediate family, or student will be allowed in the preparation room without the written permission of the authorized person. A student must be under the direct physical supervision of the funeral director and currently enrolled and attending a program of mortuary science that is recognized by the board to be allowed in the preparation room without written permission during the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the human remains properly covered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a preembalming case analysis of the human remains. Recognize the potential chemical effects on the body and select the proper embalming chemicals based upon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Position the human remains on the preparation table and pose the facial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points of drainage and injection, and raise the necessary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Embalm by arterial and cavity injection of embalming chemicals. If the condition of the human remains does not allow arterial and cavity injection of embalming chemicals, topical embalming, using appropriate chemicals and procedures,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Evaluate the distribution of the embalming chemicals and perform treatment for discoloration, vascular difficulties, decomposition, dehydration, purge and close any incisions once the arterial and cavity injection of the embalming chemicals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900.6(2)</w:t>
      </w:r>
      <w:r>
        <w:rPr>
          <w:rFonts w:ascii="Times New Roman" w:hAnsi="Times New Roman"/>
          <w:b w:val="false"/>
          <w:i w:val="false"/>
          <w:color w:val="000000"/>
          <w:sz w:val="22"/>
        </w:rPr>
        <w:t> </w:t>
      </w:r>
      <w:r>
        <w:rPr>
          <w:rFonts w:ascii="Times New Roman" w:hAnsi="Times New Roman"/>
          <w:b w:val="false"/>
          <w:i w:val="false"/>
          <w:color w:val="000000"/>
          <w:sz w:val="22"/>
        </w:rPr>
        <w:t>Postembalming activities. The funeral director will perform the following duties at the conclusion of the embalming activities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Pack or otherwise secure all body orifices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chemicals topically and perform hypodermic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Bathe, disinfect and reposition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Clean and disinfect the embalming instruments, equipment and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 any restorative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and apply the appropriate cosmetic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the human remains for viewing.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900.6(3)</w:t>
      </w:r>
      <w:r>
        <w:rPr>
          <w:rFonts w:ascii="Times New Roman" w:hAnsi="Times New Roman"/>
          <w:b w:val="false"/>
          <w:i w:val="false"/>
          <w:color w:val="000000"/>
          <w:sz w:val="22"/>
        </w:rPr>
        <w:t> </w:t>
      </w:r>
      <w:r>
        <w:rPr>
          <w:rFonts w:ascii="Times New Roman" w:hAnsi="Times New Roman"/>
          <w:b w:val="false"/>
          <w:i w:val="false"/>
          <w:color w:val="000000"/>
          <w:sz w:val="22"/>
        </w:rPr>
        <w:t>Care of the unembalmed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Embalming may be omitted provided that interment or cremation is performed within 72 hours after death or within 24 hours of taking custody if a human remains was previously in the custody of others,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refrigeration is utilized, embalming or final disposition may be extended up to 72 hours longer than the maximum period provided in paragraph </w:t>
      </w:r>
      <w:r>
        <w:rPr>
          <w:rFonts w:ascii="Times New Roman" w:hAnsi="Times New Roman"/>
          <w:b w:val="false"/>
          <w:i w:val="false"/>
          <w:color w:val="000000"/>
          <w:sz w:val="22"/>
        </w:rPr>
        <w:t>100.6(3)</w:t>
      </w:r>
      <w:r>
        <w:rPr>
          <w:rFonts w:ascii="Times New Roman" w:hAnsi="Times New Roman"/>
          <w:b w:val="false"/>
          <w:i/>
          <w:color w:val="000000"/>
          <w:sz w:val="22"/>
        </w:rPr>
        <w:t>“a.”</w:t>
      </w:r>
      <w:r>
        <w:rPr>
          <w:rFonts w:ascii="Times New Roman" w:hAnsi="Times New Roman"/>
          <w:b w:val="false"/>
          <w:i w:val="false"/>
          <w:color w:val="000000"/>
          <w:sz w:val="22"/>
        </w:rPr>
        <w:t xml:space="preserve"> The body must be kept between 38 and 42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will be topically disinfected and all body orifices will be packed or otherwise secured with material that will absorb and retain all secretions.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481—900.7</w:t>
      </w:r>
      <w:r>
        <w:rPr>
          <w:rFonts w:ascii="Times New Roman" w:hAnsi="Times New Roman"/>
          <w:b/>
          <w:i w:val="false"/>
          <w:color w:val="000000"/>
          <w:sz w:val="22"/>
        </w:rPr>
        <w:t xml:space="preserve">(156) </w:t>
      </w:r>
      <w:r>
        <w:rPr>
          <w:rFonts w:ascii="Times New Roman" w:hAnsi="Times New Roman"/>
          <w:b/>
          <w:i w:val="false"/>
          <w:color w:val="000000"/>
          <w:sz w:val="22"/>
        </w:rPr>
        <w:t xml:space="preserve">Arranging and directing funeral and memorial ceremonies.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900.7(1)</w:t>
      </w:r>
      <w:r>
        <w:rPr>
          <w:rFonts w:ascii="Times New Roman" w:hAnsi="Times New Roman"/>
          <w:b w:val="false"/>
          <w:i w:val="false"/>
          <w:color w:val="000000"/>
          <w:sz w:val="22"/>
        </w:rPr>
        <w:t> </w:t>
      </w:r>
      <w:r>
        <w:rPr>
          <w:rFonts w:ascii="Times New Roman" w:hAnsi="Times New Roman"/>
          <w:b w:val="false"/>
          <w:i/>
          <w:color w:val="000000"/>
          <w:sz w:val="22"/>
        </w:rPr>
        <w:t xml:space="preserve">The Federal Trade Commission. </w:t>
      </w:r>
      <w:r>
        <w:rPr>
          <w:rFonts w:ascii="Times New Roman" w:hAnsi="Times New Roman"/>
          <w:b w:val="false"/>
          <w:i w:val="false"/>
          <w:color w:val="000000"/>
          <w:sz w:val="22"/>
        </w:rPr>
        <w:t>The funeral director will observe current guidelines of the Federal Trade Commission (FTC)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900.7(2)</w:t>
      </w:r>
      <w:r>
        <w:rPr>
          <w:rFonts w:ascii="Times New Roman" w:hAnsi="Times New Roman"/>
          <w:b w:val="false"/>
          <w:i w:val="false"/>
          <w:color w:val="000000"/>
          <w:sz w:val="22"/>
        </w:rPr>
        <w:t> </w:t>
      </w:r>
      <w:r>
        <w:rPr>
          <w:rFonts w:ascii="Times New Roman" w:hAnsi="Times New Roman"/>
          <w:b w:val="false"/>
          <w:i/>
          <w:color w:val="000000"/>
          <w:sz w:val="22"/>
        </w:rPr>
        <w:t xml:space="preserve">Arrangement conference activities. </w:t>
      </w:r>
      <w:r>
        <w:rPr>
          <w:rFonts w:ascii="Times New Roman" w:hAnsi="Times New Roman"/>
          <w:b w:val="false"/>
          <w:i w:val="false"/>
          <w:color w:val="000000"/>
          <w:sz w:val="22"/>
        </w:rPr>
        <w:t>If responsible, the funeral director will perform the following duties associated with arranging ceremonies and the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Gather necessary statistical and biographical information relating to the decedent and explain the varied use of the information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discuss and explain the mandated FTC price lists and assist or provide the consumer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of ceremony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prices of any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written, itemized statement of the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general price list.</w:t>
      </w:r>
    </w:p>
    <w:p>
      <w:pPr>
        <w:spacing w:before="0" w:after="0"/>
        <w:ind w:left="120"/>
        <w:jc w:val="both"/>
      </w:pPr>
      <w:r>
        <w:rPr>
          <w:rFonts w:ascii="Times New Roman" w:hAnsi="Times New Roman"/>
          <w:b w:val="false"/>
          <w:i w:val="false"/>
          <w:color w:val="000000"/>
          <w:sz w:val="22"/>
        </w:rPr>
        <w:t>At the conclusion of arrangements, the itemized statement will be signed by the purchaser and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900.7(3)</w:t>
      </w:r>
      <w:r>
        <w:rPr>
          <w:rFonts w:ascii="Times New Roman" w:hAnsi="Times New Roman"/>
          <w:b w:val="false"/>
          <w:i w:val="false"/>
          <w:color w:val="000000"/>
          <w:sz w:val="22"/>
        </w:rPr>
        <w:t> </w:t>
      </w:r>
      <w:r>
        <w:rPr>
          <w:rFonts w:ascii="Times New Roman" w:hAnsi="Times New Roman"/>
          <w:b w:val="false"/>
          <w:i/>
          <w:color w:val="000000"/>
          <w:sz w:val="22"/>
        </w:rPr>
        <w:t xml:space="preserve">Directing of funeral and memorial ceremonies. </w:t>
      </w:r>
      <w:r>
        <w:rPr>
          <w:rFonts w:ascii="Times New Roman" w:hAnsi="Times New Roman"/>
          <w:b w:val="false"/>
          <w:i w:val="false"/>
          <w:color w:val="000000"/>
          <w:sz w:val="22"/>
        </w:rPr>
        <w:t>If responsible, the funeral director will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and supervise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and supervise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481—900.8</w:t>
      </w:r>
      <w:r>
        <w:rPr>
          <w:rFonts w:ascii="Times New Roman" w:hAnsi="Times New Roman"/>
          <w:b/>
          <w:i w:val="false"/>
          <w:color w:val="000000"/>
          <w:sz w:val="22"/>
        </w:rPr>
        <w:t xml:space="preserve">(142,156) </w:t>
      </w:r>
      <w:r>
        <w:rPr>
          <w:rFonts w:ascii="Times New Roman" w:hAnsi="Times New Roman"/>
          <w:b/>
          <w:i w:val="false"/>
          <w:color w:val="000000"/>
          <w:sz w:val="22"/>
        </w:rPr>
        <w:t xml:space="preserve">Unclaimed human remains for scientific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w:t>
      </w:r>
      <w:r>
        <w:rPr>
          <w:rFonts w:ascii="Times New Roman" w:hAnsi="Times New Roman"/>
          <w:b w:val="false"/>
          <w:i w:val="false"/>
          <w:color w:val="000000"/>
          <w:sz w:val="22"/>
        </w:rPr>
        <w:t> </w:t>
      </w:r>
      <w:r>
        <w:rPr>
          <w:rFonts w:ascii="Times New Roman" w:hAnsi="Times New Roman"/>
          <w:b w:val="false"/>
          <w:i w:val="false"/>
          <w:color w:val="000000"/>
          <w:sz w:val="22"/>
        </w:rPr>
        <w:t>A human remains is unclaimed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decedent did not express a desire to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Relatives or friends of the decedent did not request that the decedent’s human remains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900.8(2)</w:t>
      </w:r>
      <w:r>
        <w:rPr>
          <w:rFonts w:ascii="Times New Roman" w:hAnsi="Times New Roman"/>
          <w:b w:val="false"/>
          <w:i w:val="false"/>
          <w:color w:val="000000"/>
          <w:sz w:val="22"/>
        </w:rPr>
        <w:t> </w:t>
      </w:r>
      <w:r>
        <w:rPr>
          <w:rFonts w:ascii="Times New Roman" w:hAnsi="Times New Roman"/>
          <w:b w:val="false"/>
          <w:i w:val="false"/>
          <w:color w:val="000000"/>
          <w:sz w:val="22"/>
        </w:rPr>
        <w:t>Friend distinguished from casual acquaintance. A friend will be distinguished from a casual acquaintance by the friend’s having been closely associated with the decedent during the decedent’s lifetime.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900.8(3)</w:t>
      </w:r>
      <w:r>
        <w:rPr>
          <w:rFonts w:ascii="Times New Roman" w:hAnsi="Times New Roman"/>
          <w:b w:val="false"/>
          <w:i w:val="false"/>
          <w:color w:val="000000"/>
          <w:sz w:val="22"/>
        </w:rPr>
        <w:t> </w:t>
      </w:r>
      <w:r>
        <w:rPr>
          <w:rFonts w:ascii="Times New Roman" w:hAnsi="Times New Roman"/>
          <w:b w:val="false"/>
          <w:i w:val="false"/>
          <w:color w:val="000000"/>
          <w:sz w:val="22"/>
        </w:rPr>
        <w:t>Delivery of human remains for scientific purposes. The funeral director, the medical examiner or managing officer of a public health institution, hospital, county home, penitentiary or reformatory will notify the department of health and human services as soon as any unclaimed human remains that may be suitable for scientific purposes will come into the person’s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900.8(4)</w:t>
      </w:r>
      <w:r>
        <w:rPr>
          <w:rFonts w:ascii="Times New Roman" w:hAnsi="Times New Roman"/>
          <w:b w:val="false"/>
          <w:i w:val="false"/>
          <w:color w:val="000000"/>
          <w:sz w:val="22"/>
        </w:rPr>
        <w:t> </w:t>
      </w:r>
      <w:r>
        <w:rPr>
          <w:rFonts w:ascii="Times New Roman" w:hAnsi="Times New Roman"/>
          <w:b w:val="false"/>
          <w:i w:val="false"/>
          <w:color w:val="000000"/>
          <w:sz w:val="22"/>
        </w:rPr>
        <w:t>Department instructions. When the department of health and human services receives notice, the funeral director will be instructed as to the proper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900.8(5)</w:t>
      </w:r>
      <w:r>
        <w:rPr>
          <w:rFonts w:ascii="Times New Roman" w:hAnsi="Times New Roman"/>
          <w:b w:val="false"/>
          <w:i w:val="false"/>
          <w:color w:val="000000"/>
          <w:sz w:val="22"/>
        </w:rPr>
        <w:t> </w:t>
      </w:r>
      <w:r>
        <w:rPr>
          <w:rFonts w:ascii="Times New Roman" w:hAnsi="Times New Roman"/>
          <w:b w:val="false"/>
          <w:i w:val="false"/>
          <w:color w:val="000000"/>
          <w:sz w:val="22"/>
        </w:rPr>
        <w:t>Expenses incurred by funeral director. The expenses incurred by the funeral director for the transportation of a human remains to a medical college will be paid by the medical college receiving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481—900.9</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Disinterments. </w:t>
      </w:r>
      <w:r>
        <w:rPr>
          <w:rFonts w:ascii="Times New Roman" w:hAnsi="Times New Roman"/>
          <w:b w:val="false"/>
          <w:i w:val="false"/>
          <w:color w:val="000000"/>
          <w:sz w:val="22"/>
        </w:rPr>
        <w:t>A funeral director in charge of a disinterment will ensure that the disinterment is performed in accordance with rules promulgated by the department of health and human services and will first secure a disinterment permit issued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900.9(1)</w:t>
      </w:r>
      <w:r>
        <w:rPr>
          <w:rFonts w:ascii="Times New Roman" w:hAnsi="Times New Roman"/>
          <w:b w:val="false"/>
          <w:i w:val="false"/>
          <w:color w:val="000000"/>
          <w:sz w:val="22"/>
        </w:rPr>
        <w:t> </w:t>
      </w:r>
      <w:r>
        <w:rPr>
          <w:rFonts w:ascii="Times New Roman" w:hAnsi="Times New Roman"/>
          <w:b w:val="false"/>
          <w:i w:val="false"/>
          <w:color w:val="000000"/>
          <w:sz w:val="22"/>
        </w:rPr>
        <w:t>No person will disinter a human remains or cremated remains unless the funeral director in charge of the disinterment has a numbered disinterment permit that has been issued by the department of health and human services or by an order of the district court of the county in which the human remains or cremated remains are interred or entombed.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900.9(2)</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requested and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900.9(3)</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signed by the authorizing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900.9(4)</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furnished upon request from the department of health and human services and will remain valid for 30 days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900.9(5)</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only be issued to the funeral director, and the disinterment must be done under the direct supervision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900.9(6)</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required for any relocation of a human remains from the original site of interment or entombment if the purpose is for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900.9(7)</w:t>
      </w:r>
      <w:r>
        <w:rPr>
          <w:rFonts w:ascii="Times New Roman" w:hAnsi="Times New Roman"/>
          <w:b w:val="false"/>
          <w:i w:val="false"/>
          <w:color w:val="000000"/>
          <w:sz w:val="22"/>
        </w:rPr>
        <w:t> </w:t>
      </w:r>
      <w:r>
        <w:rPr>
          <w:rFonts w:ascii="Times New Roman" w:hAnsi="Times New Roman"/>
          <w:b w:val="false"/>
          <w:i w:val="false"/>
          <w:color w:val="000000"/>
          <w:sz w:val="22"/>
        </w:rPr>
        <w:t>No disinterment permit is necessary to remove a human remains or cremated remains from a holding facility for interment or entombment in the same cemetery where being temporarily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900.9(8)</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w:t>
      </w:r>
      <w:hyperlink r:id="rId15">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as having authority to control the human remains;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authorized pursuant to </w:t>
      </w:r>
      <w:hyperlink r:id="rId16">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481—900.10</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Cremation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human remains is delivered to a cremation establishment, the cremation establishment will furnish to the delivery person a delivery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gender, and cause of death of the decedent whose human remains are delivered to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delivery and the type of container that contains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applicable, the name of the funeral director who sent the human remains and the name and license number of the funeral director’s associated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delivered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receiving the human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business address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delivery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Receiving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furnish to any person who receives the cremated remains from the cremation establishment a receiving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 whose cremated remains are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when the cremated remains were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to whom the cremated remains are released and the name and license number of the funeral establishment, cemetery, family or other person or entity with which that person is affiliated.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receives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released the cremated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cremation establishment operator and the 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receiving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record. </w:t>
      </w:r>
      <w:r>
        <w:rPr>
          <w:rFonts w:ascii="Times New Roman" w:hAnsi="Times New Roman"/>
          <w:b w:val="false"/>
          <w:i w:val="false"/>
          <w:color w:val="000000"/>
          <w:sz w:val="22"/>
        </w:rPr>
        <w:t>A cremation establishment will maintain at its place of business a permanent record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the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delivery receipt and the receiving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900.10(2)</w:t>
      </w:r>
      <w:r>
        <w:rPr>
          <w:rFonts w:ascii="Times New Roman" w:hAnsi="Times New Roman"/>
          <w:b w:val="false"/>
          <w:i w:val="false"/>
          <w:color w:val="000000"/>
          <w:sz w:val="22"/>
        </w:rPr>
        <w:t> </w:t>
      </w:r>
      <w:r>
        <w:rPr>
          <w:rFonts w:ascii="Times New Roman" w:hAnsi="Times New Roman"/>
          <w:b w:val="false"/>
          <w:i/>
          <w:color w:val="000000"/>
          <w:sz w:val="22"/>
        </w:rPr>
        <w:t xml:space="preserve">Employment of a funeral director by a cremation establishment. </w:t>
      </w:r>
      <w:r>
        <w:rPr>
          <w:rFonts w:ascii="Times New Roman" w:hAnsi="Times New Roman"/>
          <w:b w:val="false"/>
          <w:i w:val="false"/>
          <w:color w:val="000000"/>
          <w:sz w:val="22"/>
        </w:rPr>
        <w:t>No aspect of these rules will be construed to require a funeral director to supervise or perform any functions at a cremation establishment not otherwise required by law to be performed by a funeral director. The cremation establishment will contract only with a licensed funeral establishment and will not contract directly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900.10(3)</w:t>
      </w:r>
      <w:r>
        <w:rPr>
          <w:rFonts w:ascii="Times New Roman" w:hAnsi="Times New Roman"/>
          <w:b w:val="false"/>
          <w:i w:val="false"/>
          <w:color w:val="000000"/>
          <w:sz w:val="22"/>
        </w:rPr>
        <w:t> </w:t>
      </w:r>
      <w:r>
        <w:rPr>
          <w:rFonts w:ascii="Times New Roman" w:hAnsi="Times New Roman"/>
          <w:b w:val="false"/>
          <w:i/>
          <w:color w:val="000000"/>
          <w:sz w:val="22"/>
        </w:rPr>
        <w:t xml:space="preserve">Authorizing person and preneed cremation arrangements. </w:t>
      </w:r>
      <w:r>
        <w:rPr>
          <w:rFonts w:ascii="Times New Roman" w:hAnsi="Times New Roman"/>
          <w:b w:val="false"/>
          <w:i w:val="false"/>
          <w:color w:val="000000"/>
          <w:sz w:val="22"/>
        </w:rPr>
        <w:t>The authorized person has legal authority and may make decisions regarding the final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cremate.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have the authority to cremate human remains upon the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 form signed by the authorized person. The cremation authorization form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and gender of the decedent whose human remains are to be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time of death and cause of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funeral establishment and of the funeral director who obtained the cremation authorization form signed by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cremation establishment authorized to cremate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the authorized person granting permission to cremate the human remains and the authorized person’s relationship to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the right to authorize the cremation of the decedent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representation that in the event there is another person who has superior priority right to that of the authorized person, the authorized person has made all reasonable efforts to contact that person and has no reason to believe that the person would object to the cremation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representation that a human remains does not contain any material or implants that may be potentially hazardous to equipment or persons performing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made a positive identification of the decedent or, if the authorized person is unavailable or declines, there are alternative means of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funeral establishment or funeral establishment’s designee to which the cremated remains are to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manner of the final 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listing of all items of value and instructions for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required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authorized person is not available to execute the cremation authorization form in person, the funeral director may accept written authorization by facsimile, email, or such alternative written or electronic means the funeral director reasonably believes to be reliable and credible.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person may revoke the authorization and instruct the funeral director or funeral establishment to cancel the cremation. The cremation establishment will honor any instructions from a funeral director or funeral establishment under this rule if the cremation establishment receives instructions prior to beginning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900.10(5)</w:t>
      </w:r>
      <w:r>
        <w:rPr>
          <w:rFonts w:ascii="Times New Roman" w:hAnsi="Times New Roman"/>
          <w:b w:val="false"/>
          <w:i w:val="false"/>
          <w:color w:val="000000"/>
          <w:sz w:val="22"/>
        </w:rPr>
        <w:t> </w:t>
      </w:r>
      <w:r>
        <w:rPr>
          <w:rFonts w:ascii="Times New Roman" w:hAnsi="Times New Roman"/>
          <w:b w:val="false"/>
          <w:i/>
          <w:color w:val="000000"/>
          <w:sz w:val="22"/>
        </w:rPr>
        <w:t xml:space="preserve">Cremation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cremation establishment will cremate human remains within 24 hours of issuance of the delivery receipt as defined in subrule </w:t>
      </w:r>
      <w:r>
        <w:rPr>
          <w:rFonts w:ascii="Times New Roman" w:hAnsi="Times New Roman"/>
          <w:b w:val="false"/>
          <w:i w:val="false"/>
          <w:color w:val="000000"/>
          <w:sz w:val="22"/>
        </w:rPr>
        <w:t>900.10(1)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cremate human remains when it has actual knowledge that the human remains contain a pacemaker or have any other implants or materials that will present a health hazard to those performing the cremation and processing and pulverizing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refuse to accept human remains for cremation because such human remains are not embalmed.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cremation establishment is unable or unauthorized to cremate human remains immediately upon taking custody of the remains, the cremation establishment will place the human remains in a holding facility in accordance with the cremation establishment rules and regulations and within the parameters of rules </w:t>
      </w:r>
      <w:hyperlink r:id="rId17">
        <w:r>
          <w:rPr>
            <w:rStyle w:val="Hyperlink"/>
            <w:rFonts w:ascii="Times New Roman" w:hAnsi="Times New Roman"/>
            <w:b w:val="false"/>
            <w:i w:val="false"/>
            <w:color w:val="000000"/>
            <w:sz w:val="22"/>
          </w:rPr>
          <w:t>481—900.5</w:t>
        </w:r>
      </w:hyperlink>
      <w:r>
        <w:rPr>
          <w:rFonts w:ascii="Times New Roman" w:hAnsi="Times New Roman"/>
          <w:b w:val="false"/>
          <w:i w:val="false"/>
          <w:color w:val="000000"/>
          <w:sz w:val="22"/>
        </w:rPr>
        <w:t xml:space="preserve">(135,144) and </w:t>
      </w:r>
      <w:hyperlink r:id="rId18">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accept human remains unless they are delivered to the cremation establishment in a container that prevents the leakage of body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an alternative container or casket be opened at the cremation establishment except to facilitate proper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container in which a human remains is delivered to the cremation establishment will be cremated with the human remains or safely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simultaneous cremation of the human remains of more than one person within the same cremation chamber, without the prior written consent of the authorized person, is prohibited. Nothing in this rule, however, will prevent the simultaneous cremation within the same cremation chamber of body parts delivered to the cremation establishment from multiple sources, or the use of cremation equipment that contains more than one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will be permitted in the holding facility or cremation room while any human remains are being held there awaiting cremation, being cremated, or being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allow removal of any dental gold, body parts, organs, or any item of value prior to or subsequent to a cremation without previously having received specific written authorization from the authorized person and written instructions for the delivery of these items to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each cremation, and insofar as is practicable, all of the recoverable residue of the cremation process will be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all of the recovered cremated remains will not fit within the receptacle that has been selected, the remainder of the cremated remains will be returned to the authorized person or this person’s designee in a separate container. The cremation establishment will not return to an authorized person or this person’s designee more or less cremated remains than were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knowingly represent to an authorized person or this person’s designee that a temporary cremation container or urn contains the cremated remains of a specific decedent when it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Cremated remains will be shipped only by a method that has an internal tracing system available and that provides a receipt signed by the person accepting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maintain an identification system that will ensure the identity of human remains in the cremation establishment’s possession throughout all phases of the cremation process. A noncombustible tag or disc that includes the name and license number of the cremation establishment and the city and state where the cremation establishment is located will be attached to the plastic bag with the cremated remains or placed in amongst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900.10(6)</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cremated remains. </w:t>
      </w:r>
      <w:r>
        <w:rPr>
          <w:rFonts w:ascii="Times New Roman" w:hAnsi="Times New Roman"/>
          <w:b w:val="false"/>
          <w:i w:val="false"/>
          <w:color w:val="000000"/>
          <w:sz w:val="22"/>
        </w:rPr>
        <w:t>If responsible, the funeral director will supervise the final disposition of the cremated remains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Cremated remains may be disposed of by placing them in a grave, crypt, or niche or by scattering them in a scattering area as defined in these rules, or they may remain in the personal care and custody of the authorized person. After supervising the transfer of cremated remains to the authorized person or place of final disposition, the funeral director will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the cremation process, the cremation establishment will release the cremated remains to the funeral establishment or the authorized person or the authorized person’s designee. Upon the receipt of the cremated remains, the individual receiving them may transport them in any manner in this state without a burial transit permit and may dispose of them in accordance with this rule. After releasing the cremated remains, the cremation establishment will be discharged from any legal obligation or liability concerning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a period of 60 days from the date of the cremation, the authorizing person or designee has not instructed the funeral director to arrange for the final disposition of the cremated remains, the funeral director may dispose of the cremated remains in any manner permitted by this rule. The funeral establishment, however, will keep a permanent record identifying the site of final disposition. The authorizing person will be responsible for reimbursing the funeral establishment for all reasonable expenses incurred in disposing of the cremated remains. Any entity that was in possession of cremated remains prior to May 22, 2024, may dispose of them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with the express written permission of the authorizing person, no funeral director or cremation establishment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Dispose of cremated remains in a manner or in a location so that the cremated remains are commingled with those of another person. This prohibition will not apply to the scattering of cremated remains in an area located in a cemetery and used exclusively for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cremated remains of more than one person in the same temporary cremation container or 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900.10(7)</w:t>
      </w:r>
      <w:r>
        <w:rPr>
          <w:rFonts w:ascii="Times New Roman" w:hAnsi="Times New Roman"/>
          <w:b w:val="false"/>
          <w:i w:val="false"/>
          <w:color w:val="000000"/>
          <w:sz w:val="22"/>
        </w:rPr>
        <w:t> </w:t>
      </w:r>
      <w:r>
        <w:rPr>
          <w:rFonts w:ascii="Times New Roman" w:hAnsi="Times New Roman"/>
          <w:b w:val="false"/>
          <w:i/>
          <w:color w:val="000000"/>
          <w:sz w:val="22"/>
        </w:rPr>
        <w:t xml:space="preserve">Scope of rules. </w:t>
      </w:r>
      <w:r>
        <w:rPr>
          <w:rFonts w:ascii="Times New Roman" w:hAnsi="Times New Roman"/>
          <w:b w:val="false"/>
          <w:i w:val="false"/>
          <w:color w:val="000000"/>
          <w:sz w:val="22"/>
        </w:rPr>
        <w:t>These rules will be construed and interpreted as a comprehensive cremation statute, and the provisions of these rules will take precedence over any existing laws containing provisions applicable to cremation, but that do not specifically or comprehensively address cremation.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481—900.11</w:t>
      </w:r>
      <w:r>
        <w:rPr>
          <w:rFonts w:ascii="Times New Roman" w:hAnsi="Times New Roman"/>
          <w:b/>
          <w:i w:val="false"/>
          <w:color w:val="000000"/>
          <w:sz w:val="22"/>
        </w:rPr>
        <w:t xml:space="preserve">(156) </w:t>
      </w:r>
      <w:r>
        <w:rPr>
          <w:rFonts w:ascii="Times New Roman" w:hAnsi="Times New Roman"/>
          <w:b/>
          <w:i w:val="false"/>
          <w:color w:val="000000"/>
          <w:sz w:val="22"/>
        </w:rPr>
        <w:t xml:space="preserve">Records to be retained by a funeral establishment. </w:t>
      </w:r>
      <w:r>
        <w:rPr>
          <w:rFonts w:ascii="Times New Roman" w:hAnsi="Times New Roman"/>
          <w:b w:val="false"/>
          <w:i w:val="false"/>
          <w:color w:val="000000"/>
          <w:sz w:val="22"/>
        </w:rPr>
        <w:t xml:space="preserve">To ensure a permanent record of the licensed activity relating to the custody of each decedent, each funeral director will create and the funeral establishment will maintain the records identified in this rule. If a registered intern or registered removal technician first takes custody of a decedent, the funeral director from whom they were delegated that authority is responsible for compliance with the rules in this chapter. Funeral directors and funeral establishments will comply with the rules adopted by the department of health and human services under Iowa Code section </w:t>
      </w:r>
      <w:hyperlink r:id="rId19">
        <w:r>
          <w:rPr>
            <w:rStyle w:val="Hyperlink"/>
            <w:rFonts w:ascii="Times New Roman" w:hAnsi="Times New Roman"/>
            <w:b w:val="false"/>
            <w:i w:val="false"/>
            <w:color w:val="000000"/>
            <w:sz w:val="22"/>
          </w:rPr>
          <w:t>144.49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900.11(1)</w:t>
      </w:r>
      <w:r>
        <w:rPr>
          <w:rFonts w:ascii="Times New Roman" w:hAnsi="Times New Roman"/>
          <w:b w:val="false"/>
          <w:i w:val="false"/>
          <w:color w:val="000000"/>
          <w:sz w:val="22"/>
        </w:rPr>
        <w:t> </w:t>
      </w:r>
      <w:r>
        <w:rPr>
          <w:rFonts w:ascii="Times New Roman" w:hAnsi="Times New Roman"/>
          <w:b w:val="false"/>
          <w:i w:val="false"/>
          <w:color w:val="000000"/>
          <w:sz w:val="22"/>
        </w:rPr>
        <w:t>At a minimum, the following information, if applicable, relating to each human remains that enters the custody of the establishment/licensee will be maintained as the permanent record of licensed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 (institution or other place, city, state, zip);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or funeral establishment to whom a human remains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and from whom the funeral director assumed custody, including the name of the institution or other place of death releasing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time, and name of the licensed funeral director or registered intern completing embalming or other preparation for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place and method of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900.11(2)</w:t>
      </w:r>
      <w:r>
        <w:rPr>
          <w:rFonts w:ascii="Times New Roman" w:hAnsi="Times New Roman"/>
          <w:b w:val="false"/>
          <w:i w:val="false"/>
          <w:color w:val="000000"/>
          <w:sz w:val="22"/>
        </w:rPr>
        <w:t> </w:t>
      </w:r>
      <w:r>
        <w:rPr>
          <w:rFonts w:ascii="Times New Roman" w:hAnsi="Times New Roman"/>
          <w:b w:val="false"/>
          <w:i w:val="false"/>
          <w:color w:val="000000"/>
          <w:sz w:val="22"/>
        </w:rPr>
        <w:t>Each funeral establishment will create and maintain the following records for a period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price list required by the funeral rule, beginning on the most recent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completed statement of goods and services required by the funeral rule, beginning on the date the statement is 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Cremation records (see rule </w:t>
      </w:r>
      <w:hyperlink r:id="rId20">
        <w:r>
          <w:rPr>
            <w:rStyle w:val="Hyperlink"/>
            <w:rFonts w:ascii="Times New Roman" w:hAnsi="Times New Roman"/>
            <w:b w:val="false"/>
            <w:i w:val="false"/>
            <w:color w:val="000000"/>
            <w:sz w:val="22"/>
          </w:rPr>
          <w:t>481—900.10</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Embalming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preneed contract (pursuant to Iowa Code chapter </w:t>
      </w:r>
      <w:hyperlink r:id="rId2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beginning on the date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funeral records maintained by the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xml:space="preserve"> will be made available by the manager, funeral director or owner of the funeral establishment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entity assuming a new ownership interest or any person newly assuming the position of manager, at least ten days prior to a change in ownership or manager, unless otherwise mutually agreed upon by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licensed funeral director who practiced funeral directing while under the employment of, or while acting as an agent of, the funeral establishment;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of vital statistics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funeral establishment ceases to do business, the owner or manager of the funeral establishment will identify the person or entity that will be responsible for records to be maintained by a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The funeral establishment will notify the board if funeral records are moved from the funeral establishment to another location and identify the person responsible for their safekeeping.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2/24/58, 6/10/60, 3/15/72]</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1/24/86, Notice 12/18/85—published 2/12/86, effective 3/20/86]</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5/2/97, Notice 2/26/97—published 5/21/97, effective 6/25/97]</w:t>
      </w:r>
    </w:p>
    <w:p>
      <w:pPr>
        <w:spacing w:before="0" w:after="0"/>
        <w:ind w:left="120"/>
        <w:jc w:val="center"/>
      </w:pPr>
      <w:r>
        <w:rPr>
          <w:rFonts w:ascii="Times New Roman" w:hAnsi="Times New Roman"/>
          <w:b w:val="false"/>
          <w:i w:val="false"/>
          <w:color w:val="000000"/>
          <w:sz w:val="21"/>
        </w:rPr>
        <w:t>[Filed 8/20/97, Notice 7/2/97—published 9/10/97, effective 10/15/97]</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3/13/03, Notice 1/8/03—published 4/2/03, effective 5/7/03]</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3/9/06, Notice 1/4/06—published 3/29/06, effective 5/3/06]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4849C</w:t>
      </w:r>
      <w:r>
        <w:rPr>
          <w:rFonts w:ascii="Times New Roman" w:hAnsi="Times New Roman"/>
          <w:b w:val="false"/>
          <w:i w:val="false"/>
          <w:color w:val="000000"/>
          <w:sz w:val="21"/>
        </w:rPr>
        <w:t xml:space="preserve"> (Amended Notice ARC 4656C, IAB 9/11/19; </w:t>
      </w:r>
      <w:r>
        <w:rPr>
          <w:rFonts w:ascii="Times New Roman" w:hAnsi="Times New Roman"/>
          <w:b w:val="false"/>
          <w:i w:val="false"/>
          <w:color w:val="000000"/>
          <w:sz w:val="21"/>
        </w:rPr>
        <w:t>Notice ARC 4306C, IAB 2/13/19)</w:t>
      </w:r>
      <w:r>
        <w:rPr>
          <w:rFonts w:ascii="Times New Roman" w:hAnsi="Times New Roman"/>
          <w:b w:val="false"/>
          <w:i w:val="false"/>
          <w:color w:val="000000"/>
          <w:sz w:val="21"/>
        </w:rPr>
        <w:t>, IAB 1/1/20, effective 2/5/20]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7812C</w:t>
      </w:r>
      <w:r>
        <w:rPr>
          <w:rFonts w:ascii="Times New Roman" w:hAnsi="Times New Roman"/>
          <w:b w:val="false"/>
          <w:i w:val="false"/>
          <w:color w:val="000000"/>
          <w:sz w:val="21"/>
        </w:rPr>
        <w:t xml:space="preserve"> (Notice ARC 7531C,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Effective date of 645—100.1(4)</w:t>
      </w:r>
      <w:r>
        <w:rPr>
          <w:rFonts w:ascii="Times New Roman" w:hAnsi="Times New Roman"/>
          <w:b w:val="false"/>
          <w:i/>
          <w:color w:val="000000"/>
          <w:sz w:val="22"/>
        </w:rPr>
        <w:t>“a,”</w:t>
      </w:r>
      <w:r>
        <w:rPr>
          <w:rFonts w:ascii="Times New Roman" w:hAnsi="Times New Roman"/>
          <w:b w:val="false"/>
          <w:i w:val="false"/>
          <w:color w:val="000000"/>
          <w:sz w:val="22"/>
        </w:rPr>
        <w:t xml:space="preserve"> 100.1(5)</w:t>
      </w:r>
      <w:r>
        <w:rPr>
          <w:rFonts w:ascii="Times New Roman" w:hAnsi="Times New Roman"/>
          <w:b w:val="false"/>
          <w:i/>
          <w:color w:val="000000"/>
          <w:sz w:val="22"/>
        </w:rPr>
        <w:t>“c,”</w:t>
      </w:r>
      <w:r>
        <w:rPr>
          <w:rFonts w:ascii="Times New Roman" w:hAnsi="Times New Roman"/>
          <w:b w:val="false"/>
          <w:i w:val="false"/>
          <w:color w:val="000000"/>
          <w:sz w:val="22"/>
        </w:rPr>
        <w:t xml:space="preserve"> 100.1(8)</w:t>
      </w:r>
      <w:r>
        <w:rPr>
          <w:rFonts w:ascii="Times New Roman" w:hAnsi="Times New Roman"/>
          <w:b w:val="false"/>
          <w:i/>
          <w:color w:val="000000"/>
          <w:sz w:val="22"/>
        </w:rPr>
        <w:t xml:space="preserve">“a,” </w:t>
      </w:r>
      <w:r>
        <w:rPr>
          <w:rFonts w:ascii="Times New Roman" w:hAnsi="Times New Roman"/>
          <w:b w:val="false"/>
          <w:i w:val="false"/>
          <w:color w:val="000000"/>
          <w:sz w:val="22"/>
        </w:rPr>
        <w:t>100.6(135,144) and 100.7(135,144) delayed 70 days by the Administrative Rules Review Committee at its meeting held March 13, 1995; delay lifted by this Committee May 9, 1995.</w:t>
      </w:r>
    </w:p>
    <w:p>
      <w:pPr>
        <w:pBdr>
          <w:bottom w:space="2"/>
        </w:pBdr>
        <w:spacing w:before="0" w:after="0"/>
        <w:ind w:left="120"/>
        <w:jc w:val="both"/>
      </w:pPr>
      <w:r>
        <w:rPr>
          <w:rFonts w:ascii="Times New Roman" w:hAnsi="Times New Roman"/>
          <w:b w:val="false"/>
          <w:i w:val="false"/>
          <w:color w:val="000000"/>
          <w:sz w:val="22"/>
        </w:rPr>
        <w:t xml:space="preserve">February 5, 2020, effective date of </w:t>
      </w:r>
      <w:r>
        <w:rPr>
          <w:rFonts w:ascii="Times New Roman" w:hAnsi="Times New Roman"/>
          <w:b/>
          <w:i w:val="false"/>
          <w:color w:val="000000"/>
          <w:sz w:val="22"/>
        </w:rPr>
        <w:t>ARC 4849C</w:t>
      </w:r>
      <w:r>
        <w:rPr>
          <w:rFonts w:ascii="Times New Roman" w:hAnsi="Times New Roman"/>
          <w:b w:val="false"/>
          <w:i w:val="false"/>
          <w:color w:val="000000"/>
          <w:sz w:val="22"/>
        </w:rPr>
        <w:t xml:space="preserve"> [100.9(6)] delayed until the adjournment of the 2020 session of the General Assembly by the Administrative Rules Review Committee at its meeting held January 10,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4C.5.pdf" Type="http://schemas.openxmlformats.org/officeDocument/2006/relationships/hyperlink" Id="rId5"/>
    <Relationship TargetMode="External" Target="https://www.legis.iowa.gov/docs/iac/rule/481.900.4.pdf" Type="http://schemas.openxmlformats.org/officeDocument/2006/relationships/hyperlink" Id="rId6"/>
    <Relationship TargetMode="External" Target="https://www.legis.iowa.gov/docs/iac/rule/481.900.6.pdf" Type="http://schemas.openxmlformats.org/officeDocument/2006/relationships/hyperlink" Id="rId7"/>
    <Relationship TargetMode="External" Target="https://www.legis.iowa.gov/docs/iac/rule/481.900.11.pdf" Type="http://schemas.openxmlformats.org/officeDocument/2006/relationships/hyperlink" Id="rId8"/>
    <Relationship TargetMode="External" Target="https://www.legis.iowa.gov/docs/iac/rule/481.900.7.pdf" Type="http://schemas.openxmlformats.org/officeDocument/2006/relationships/hyperlink" Id="rId9"/>
    <Relationship TargetMode="External" Target="https://www.legis.iowa.gov/docs/iac/rule/481.900.10.pdf" Type="http://schemas.openxmlformats.org/officeDocument/2006/relationships/hyperlink" Id="rId10"/>
    <Relationship TargetMode="External" Target="https://www.legis.iowa.gov/docs/ico/chapter/144.pdf" Type="http://schemas.openxmlformats.org/officeDocument/2006/relationships/hyperlink" Id="rId11"/>
    <Relationship TargetMode="External" Target="https://www.legis.iowa.gov/docs/iac/rule/481.900.2.pdf" Type="http://schemas.openxmlformats.org/officeDocument/2006/relationships/hyperlink" Id="rId12"/>
    <Relationship TargetMode="External" Target="https://www.legis.iowa.gov/docs/iac/rule/481.900.4.pdf" Type="http://schemas.openxmlformats.org/officeDocument/2006/relationships/hyperlink" Id="rId13"/>
    <Relationship TargetMode="External" Target="https://www.legis.iowa.gov/docs/iac/rule/481.900.2.pdf" Type="http://schemas.openxmlformats.org/officeDocument/2006/relationships/hyperlink" Id="rId14"/>
    <Relationship TargetMode="External" Target="https://www.legis.iowa.gov/docs/iac/rule/641.97.14.pdf" Type="http://schemas.openxmlformats.org/officeDocument/2006/relationships/hyperlink" Id="rId15"/>
    <Relationship TargetMode="External" Target="https://www.legis.iowa.gov/docs/iac/rule/641.97.14.pdf" Type="http://schemas.openxmlformats.org/officeDocument/2006/relationships/hyperlink" Id="rId16"/>
    <Relationship TargetMode="External" Target="https://www.legis.iowa.gov/docs/iac/rule/481.900.5.pdf" Type="http://schemas.openxmlformats.org/officeDocument/2006/relationships/hyperlink" Id="rId17"/>
    <Relationship TargetMode="External" Target="https://www.legis.iowa.gov/docs/iac/rule/481.900.6.pdf" Type="http://schemas.openxmlformats.org/officeDocument/2006/relationships/hyperlink" Id="rId18"/>
    <Relationship TargetMode="External" Target="https://www.legis.iowa.gov/docs/ico/chapter/144.49.pdf" Type="http://schemas.openxmlformats.org/officeDocument/2006/relationships/hyperlink" Id="rId19"/>
    <Relationship TargetMode="External" Target="https://www.legis.iowa.gov/docs/iac/rule/481.900.10.pdf" Type="http://schemas.openxmlformats.org/officeDocument/2006/relationships/hyperlink" Id="rId20"/>
    <Relationship TargetMode="External" Target="https://www.legis.iowa.gov/docs/ico/chapter/523A.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6.pdf" Type="http://schemas.openxmlformats.org/officeDocument/2006/relationships/hyperlink" Id="rId23"/>
    <Relationship TargetMode="External" Target="https://www.legis.iowa.gov/docs/ico/chapter/272C.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