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social work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899.1(9)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899.1(10)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