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SOCIAL WORKERS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9/19/01, see 645—Chapter 280]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9/3/03, see 645—Chapter 282]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283]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7/17/29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481—898.1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the licensee is guilty of any of the following acts or offenses or those listed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Violation of a regulation, rule, or law of this state, another state, or the United States that relates to the practice of social work, including but not limited to the rules of conduct found in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481—897.2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(154C).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8060C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6/12/24, effective 7/17/24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8/30/01, Notice 6/13/01—published 9/19/01, effective 10/24/01]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8/14/03, Notice 6/11/03—published 9/3/03, effective 10/8/03]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8/9/05, Notice 6/8/05—published 8/31/05, effective 10/5/05]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11/15/05, Notice 8/31/05—published 12/7/05, effective 1/11/06]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2/14/06, Notice 12/7/05—published 3/15/06, effective 4/19/06]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8371B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8101B, IAB 9/9/09)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12/16/09, effective 1/20/10]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8587B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8368B, IAB 12/16/09)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3/10/10, effective 4/14/10]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9930B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9596B, IAB 7/13/11)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12/28/11, effective 2/1/12]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3744C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3433C, IAB 11/8/17)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4/11/18, effective 5/16/18]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5771C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5447C,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8060C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7642C, IAB 2/21/24)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6/12/24, effective 7/17/24]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72C.3.pdf" Type="http://schemas.openxmlformats.org/officeDocument/2006/relationships/hyperlink" Id="rId5"/>
    <Relationship TargetMode="External" Target="https://www.legis.iowa.gov/docs/iac/chapter/481.504.pdf" Type="http://schemas.openxmlformats.org/officeDocument/2006/relationships/hyperlink" Id="rId6"/>
    <Relationship TargetMode="External" Target="https://www.legis.iowa.gov/docs/iac/rule/481.897.2.pdf" Type="http://schemas.openxmlformats.org/officeDocument/2006/relationships/hyperlink" Id="rId7"/>
    <Relationship TargetMode="External" Target="https://www.legis.iowa.gov/docs/ico/chapter/147.pdf" Type="http://schemas.openxmlformats.org/officeDocument/2006/relationships/hyperlink" Id="rId8"/>
    <Relationship TargetMode="External" Target="https://www.legis.iowa.gov/docs/ico/chapter/154C.pdf" Type="http://schemas.openxmlformats.org/officeDocument/2006/relationships/hyperlink" Id="rId9"/>
    <Relationship TargetMode="External" Target="https://www.legis.iowa.gov/docs/ico/chapter/272C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