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34]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481—894.1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behavioral science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894.1(1)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894.1(9)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894.1(10)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