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330]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physician assistants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784.1(9)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