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783</w:t>
      </w:r>
    </w:p>
    <w:p>
      <w:pPr>
        <w:spacing w:before="0" w:after="0"/>
        <w:ind w:left="120"/>
        <w:jc w:val="center"/>
      </w:pPr>
      <w:r>
        <w:rPr>
          <w:rFonts w:ascii="Times New Roman" w:hAnsi="Times New Roman"/>
          <w:b w:val="false"/>
          <w:i w:val="false"/>
          <w:color w:val="000000"/>
          <w:sz w:val="21"/>
        </w:rPr>
        <w:t>DISCIPLINE FOR PHYSICIAN ASSISTANTS</w:t>
      </w:r>
    </w:p>
    <w:p>
      <w:pPr>
        <w:spacing w:before="0" w:after="0"/>
        <w:ind w:left="120"/>
        <w:jc w:val="center"/>
      </w:pPr>
      <w:r>
        <w:rPr>
          <w:rFonts w:ascii="Times New Roman" w:hAnsi="Times New Roman"/>
          <w:b w:val="false"/>
          <w:i w:val="false"/>
          <w:color w:val="000000"/>
          <w:sz w:val="14"/>
        </w:rPr>
        <w:t>[Prior to 8/7/02, see 645—325.11(148C,272C)]</w:t>
      </w:r>
    </w:p>
    <w:p>
      <w:pPr>
        <w:spacing w:before="0" w:after="0"/>
        <w:ind w:left="120"/>
        <w:jc w:val="center"/>
      </w:pPr>
      <w:r>
        <w:rPr>
          <w:rFonts w:ascii="Times New Roman" w:hAnsi="Times New Roman"/>
          <w:b w:val="false"/>
          <w:i w:val="false"/>
          <w:color w:val="000000"/>
          <w:sz w:val="14"/>
        </w:rPr>
        <w:t>[Prior to 9/18/24, see Professional Licensure Division[645] Ch 329]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481—783.1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as a physician assistant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physician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physician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physician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783.2(3)</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783.2(4)</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physician assistant when one’s license has been suspended or revoked, or when one’s license is on inactive status, except as provided by rule </w:t>
      </w:r>
      <w:hyperlink r:id="rId7">
        <w:r>
          <w:rPr>
            <w:rStyle w:val="Hyperlink"/>
            <w:rFonts w:ascii="Times New Roman" w:hAnsi="Times New Roman"/>
            <w:b w:val="false"/>
            <w:i w:val="false"/>
            <w:color w:val="000000"/>
            <w:sz w:val="22"/>
          </w:rPr>
          <w:t>481—780.15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performance of a medical function without approved supervision, if supervision is required pursuant to rules </w:t>
      </w:r>
      <w:hyperlink r:id="rId8">
        <w:r>
          <w:rPr>
            <w:rStyle w:val="Hyperlink"/>
            <w:rFonts w:ascii="Times New Roman" w:hAnsi="Times New Roman"/>
            <w:b w:val="false"/>
            <w:i w:val="false"/>
            <w:color w:val="000000"/>
            <w:sz w:val="22"/>
          </w:rPr>
          <w:t>481—780.7</w:t>
        </w:r>
      </w:hyperlink>
      <w:r>
        <w:rPr>
          <w:rFonts w:ascii="Times New Roman" w:hAnsi="Times New Roman"/>
          <w:b w:val="false"/>
          <w:i w:val="false"/>
          <w:color w:val="000000"/>
          <w:sz w:val="22"/>
        </w:rPr>
        <w:t xml:space="preserve">(148C) and </w:t>
      </w:r>
      <w:hyperlink r:id="rId9">
        <w:r>
          <w:rPr>
            <w:rStyle w:val="Hyperlink"/>
            <w:rFonts w:ascii="Times New Roman" w:hAnsi="Times New Roman"/>
            <w:b w:val="false"/>
            <w:i w:val="false"/>
            <w:color w:val="000000"/>
            <w:sz w:val="22"/>
          </w:rPr>
          <w:t>481—780.8</w:t>
        </w:r>
      </w:hyperlink>
      <w:r>
        <w:rPr>
          <w:rFonts w:ascii="Times New Roman" w:hAnsi="Times New Roman"/>
          <w:b w:val="false"/>
          <w:i w:val="false"/>
          <w:color w:val="000000"/>
          <w:sz w:val="22"/>
        </w:rPr>
        <w:t>(148C), except in cases requiring performance of evaluation and treatment procedures essential to providing an appropriate response to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783.2(7)</w:t>
      </w:r>
      <w:r>
        <w:rPr>
          <w:rFonts w:ascii="Times New Roman" w:hAnsi="Times New Roman"/>
          <w:b w:val="false"/>
          <w:i w:val="false"/>
          <w:color w:val="000000"/>
          <w:sz w:val="22"/>
        </w:rPr>
        <w:t> </w:t>
      </w:r>
      <w:r>
        <w:rPr>
          <w:rFonts w:ascii="Times New Roman" w:hAnsi="Times New Roman"/>
          <w:b w:val="false"/>
          <w:i w:val="false"/>
          <w:color w:val="000000"/>
          <w:sz w:val="22"/>
        </w:rPr>
        <w:t>Prescribing opioids in dosage amounts that exceed what would be prescribed by a reasonably prudent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8588B</w:t>
      </w:r>
      <w:r>
        <w:rPr>
          <w:rFonts w:ascii="Times New Roman" w:hAnsi="Times New Roman"/>
          <w:b w:val="false"/>
          <w:i w:val="false"/>
          <w:color w:val="000000"/>
          <w:sz w:val="21"/>
        </w:rPr>
        <w:t xml:space="preserve"> (Notice ARC 8282B, IAB 11/18/09)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9666B</w:t>
      </w:r>
      <w:r>
        <w:rPr>
          <w:rFonts w:ascii="Times New Roman" w:hAnsi="Times New Roman"/>
          <w:b w:val="false"/>
          <w:i w:val="false"/>
          <w:color w:val="000000"/>
          <w:sz w:val="21"/>
        </w:rPr>
        <w:t xml:space="preserve"> (Notice ARC 9548B,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8040C</w:t>
      </w:r>
      <w:r>
        <w:rPr>
          <w:rFonts w:ascii="Times New Roman" w:hAnsi="Times New Roman"/>
          <w:b w:val="false"/>
          <w:i w:val="false"/>
          <w:color w:val="000000"/>
          <w:sz w:val="21"/>
        </w:rPr>
        <w:t xml:space="preserve"> (Notice ARC 7530C,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ac/rule/481.780.15.pdf" Type="http://schemas.openxmlformats.org/officeDocument/2006/relationships/hyperlink" Id="rId7"/>
    <Relationship TargetMode="External" Target="https://www.legis.iowa.gov/docs/iac/rule/481.780.7.pdf" Type="http://schemas.openxmlformats.org/officeDocument/2006/relationships/hyperlink" Id="rId8"/>
    <Relationship TargetMode="External" Target="https://www.legis.iowa.gov/docs/iac/rule/481.780.8.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