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782</w:t>
      </w:r>
    </w:p>
    <w:p>
      <w:pPr>
        <w:spacing w:before="0" w:after="0"/>
        <w:ind w:left="120"/>
        <w:jc w:val="center"/>
      </w:pPr>
      <w:r>
        <w:rPr>
          <w:rFonts w:ascii="Times New Roman" w:hAnsi="Times New Roman"/>
          <w:b w:val="false"/>
          <w:i w:val="false"/>
          <w:color w:val="000000"/>
          <w:sz w:val="21"/>
        </w:rPr>
        <w:t>CONTINUING EDUCATION FOR PHYSICIAN ASSISTANTS</w:t>
      </w:r>
    </w:p>
    <w:p>
      <w:pPr>
        <w:spacing w:before="0" w:after="0"/>
        <w:ind w:left="120"/>
        <w:jc w:val="center"/>
      </w:pPr>
      <w:r>
        <w:rPr>
          <w:rFonts w:ascii="Times New Roman" w:hAnsi="Times New Roman"/>
          <w:b w:val="false"/>
          <w:i w:val="false"/>
          <w:color w:val="000000"/>
          <w:sz w:val="14"/>
        </w:rPr>
        <w:t>[Prior to 9/18/24, see Professional Licensure Division[645] Ch 328]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physician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9517B</w:t>
      </w:r>
      <w:r>
        <w:rPr>
          <w:rFonts w:ascii="Times New Roman" w:hAnsi="Times New Roman"/>
          <w:b w:val="false"/>
          <w:i w:val="false"/>
          <w:color w:val="000000"/>
          <w:sz w:val="21"/>
        </w:rPr>
        <w:t xml:space="preserve"> (Notice ARC 9360B,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8039C</w:t>
      </w:r>
      <w:r>
        <w:rPr>
          <w:rFonts w:ascii="Times New Roman" w:hAnsi="Times New Roman"/>
          <w:b w:val="false"/>
          <w:i w:val="false"/>
          <w:color w:val="000000"/>
          <w:sz w:val="21"/>
        </w:rPr>
        <w:t xml:space="preserve"> (Notice ARC 7529C,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48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