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ECONOMIC FRAUD CONTROL BUREAU</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481—72.1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any person who has made an application for or is receiving state or federal public assistance from DHS or any other state or federal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“Collateral contact” </w:t>
      </w:r>
      <w:r>
        <w:rPr>
          <w:rFonts w:ascii="Times New Roman" w:hAnsi="Times New Roman"/>
          <w:b w:val="false"/>
          <w:i w:val="false"/>
          <w:color w:val="000000"/>
          <w:sz w:val="22"/>
        </w:rPr>
        <w:t>means a reliable source other than the client who is knowledgeable about information relative to pertinent public assistance case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“DHS”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investigations division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“EBT”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“electronic benefit transfer” </w:t>
      </w:r>
      <w:r>
        <w:rPr>
          <w:rFonts w:ascii="Times New Roman" w:hAnsi="Times New Roman"/>
          <w:b w:val="false"/>
          <w:i w:val="false"/>
          <w:color w:val="000000"/>
          <w:sz w:val="22"/>
        </w:rPr>
        <w:t>means the electronic process that allows a client to authorize transfer of the client’s benefits from a financial account to a retailer to pay for eligible items received. Clients are issued an EBT card similar to a bank ATM or debit card to receive and use their supplemental nutrition assistance program (SNAP)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“EBT trafficking or misuse” </w:t>
      </w:r>
      <w:r>
        <w:rPr>
          <w:rFonts w:ascii="Times New Roman" w:hAnsi="Times New Roman"/>
          <w:b w:val="false"/>
          <w:i w:val="false"/>
          <w:color w:val="000000"/>
          <w:sz w:val="22"/>
        </w:rPr>
        <w:t>means the use of SNAP benefits for something other than their intended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“EFCB”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economic fraud control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“Intentional program violation”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“IPV” </w:t>
      </w:r>
      <w:r>
        <w:rPr>
          <w:rFonts w:ascii="Times New Roman" w:hAnsi="Times New Roman"/>
          <w:b w:val="false"/>
          <w:i w:val="false"/>
          <w:color w:val="000000"/>
          <w:sz w:val="22"/>
        </w:rPr>
        <w:t>means having intentionally made a false or misleading statement; or misrepresented, concealed, or withheld facts; or committed an act that is a violation of the Food Stamp Act, Supplemental Nutrition Assistance Program regulations, or any state rule relating to the use, presentation, transfer, acquisition, receipt or possession of a benefit transfer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“Pertinent public assistance case factors” </w:t>
      </w:r>
      <w:r>
        <w:rPr>
          <w:rFonts w:ascii="Times New Roman" w:hAnsi="Times New Roman"/>
          <w:b w:val="false"/>
          <w:i w:val="false"/>
          <w:color w:val="000000"/>
          <w:sz w:val="22"/>
        </w:rPr>
        <w:t>means information considered necessary to verify household composition, income, resources or any other potential program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violation” </w:t>
      </w:r>
      <w:r>
        <w:rPr>
          <w:rFonts w:ascii="Times New Roman" w:hAnsi="Times New Roman"/>
          <w:b w:val="false"/>
          <w:i w:val="false"/>
          <w:color w:val="000000"/>
          <w:sz w:val="22"/>
        </w:rPr>
        <w:t>means action that is contrary to the rules of eligibility for any state or federal public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means child care assistance, family investment program, SNAP, medical assistance, state supplementary assistance, refugee cash assistance, or any other state or federal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means a request to investigate pertinent public assistance case factors for potential program violations and eligibility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“Referring agency” </w:t>
      </w:r>
      <w:r>
        <w:rPr>
          <w:rFonts w:ascii="Times New Roman" w:hAnsi="Times New Roman"/>
          <w:b w:val="false"/>
          <w:i w:val="false"/>
          <w:color w:val="000000"/>
          <w:sz w:val="22"/>
        </w:rPr>
        <w:t>means DHS or any other state or federal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3792C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6518C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w:t>
      </w:r>
      <w:r>
        <w:rPr>
          <w:rFonts w:ascii="Times New Roman" w:hAnsi="Times New Roman"/>
          <w:b/>
          <w:i w:val="false"/>
          <w:color w:val="000000"/>
          <w:sz w:val="22"/>
        </w:rPr>
        <w:t xml:space="preserve">(10A) </w:t>
      </w:r>
      <w:r>
        <w:rPr>
          <w:rFonts w:ascii="Times New Roman" w:hAnsi="Times New Roman"/>
          <w:b/>
          <w:i w:val="false"/>
          <w:color w:val="000000"/>
          <w:sz w:val="22"/>
        </w:rPr>
        <w:t xml:space="preserve">Economic fraud control bureau (EFCB). </w:t>
      </w:r>
      <w:r>
        <w:rPr>
          <w:rFonts w:ascii="Times New Roman" w:hAnsi="Times New Roman"/>
          <w:b w:val="false"/>
          <w:i w:val="false"/>
          <w:color w:val="000000"/>
          <w:sz w:val="22"/>
        </w:rPr>
        <w:t xml:space="preserve">Generally, the EFCB conducts investigations of public assistance fraud in order to maintain integrity and accountability in the administration of public assistance benefits.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3792C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6518C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481—72.3</w:t>
      </w:r>
      <w:r>
        <w:rPr>
          <w:rFonts w:ascii="Times New Roman" w:hAnsi="Times New Roman"/>
          <w:b/>
          <w:i w:val="false"/>
          <w:color w:val="000000"/>
          <w:sz w:val="22"/>
        </w:rPr>
        <w:t xml:space="preserve">(10A) </w:t>
      </w:r>
      <w:r>
        <w:rPr>
          <w:rFonts w:ascii="Times New Roman" w:hAnsi="Times New Roman"/>
          <w:b/>
          <w:i w:val="false"/>
          <w:color w:val="000000"/>
          <w:sz w:val="22"/>
        </w:rPr>
        <w:t xml:space="preserve">Types of investigations. </w:t>
      </w:r>
      <w:r>
        <w:rPr>
          <w:rFonts w:ascii="Times New Roman" w:hAnsi="Times New Roman"/>
          <w:b w:val="false"/>
          <w:i w:val="false"/>
          <w:color w:val="000000"/>
          <w:sz w:val="22"/>
        </w:rPr>
        <w:t>The EFCB conducts three types of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color w:val="000000"/>
          <w:sz w:val="22"/>
        </w:rPr>
        <w:t xml:space="preserve">Front-end investigations. </w:t>
      </w:r>
      <w:r>
        <w:rPr>
          <w:rFonts w:ascii="Times New Roman" w:hAnsi="Times New Roman"/>
          <w:b w:val="false"/>
          <w:i w:val="false"/>
          <w:color w:val="000000"/>
          <w:sz w:val="22"/>
        </w:rPr>
        <w:t xml:space="preserve">The EFCB conducts front-end investigations to determine whether a client has accurately reported the information necessary to become eligible for or to retain public assistance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color w:val="000000"/>
          <w:sz w:val="22"/>
        </w:rPr>
        <w:t xml:space="preserve">Fraud investigations. </w:t>
      </w:r>
      <w:r>
        <w:rPr>
          <w:rFonts w:ascii="Times New Roman" w:hAnsi="Times New Roman"/>
          <w:b w:val="false"/>
          <w:i w:val="false"/>
          <w:color w:val="000000"/>
          <w:sz w:val="22"/>
        </w:rPr>
        <w:t>The EFCB conducts a fraud investigation when the referring agency suspects that a client received public assistance benefits the client was not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color w:val="000000"/>
          <w:sz w:val="22"/>
        </w:rPr>
        <w:t xml:space="preserve">EBT trafficking or misuse. </w:t>
      </w:r>
      <w:r>
        <w:rPr>
          <w:rFonts w:ascii="Times New Roman" w:hAnsi="Times New Roman"/>
          <w:b w:val="false"/>
          <w:i w:val="false"/>
          <w:color w:val="000000"/>
          <w:sz w:val="22"/>
        </w:rPr>
        <w:t>The EFCB conducts an investigation to determine whether a client is responsible for EBT trafficking or misuse.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3792C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481—72.4</w:t>
      </w:r>
      <w:r>
        <w:rPr>
          <w:rFonts w:ascii="Times New Roman" w:hAnsi="Times New Roman"/>
          <w:b/>
          <w:i w:val="false"/>
          <w:color w:val="000000"/>
          <w:sz w:val="22"/>
        </w:rPr>
        <w:t xml:space="preserve">(10A) </w:t>
      </w:r>
      <w:r>
        <w:rPr>
          <w:rFonts w:ascii="Times New Roman" w:hAnsi="Times New Roman"/>
          <w:b/>
          <w:i w:val="false"/>
          <w:color w:val="000000"/>
          <w:sz w:val="22"/>
        </w:rPr>
        <w:t xml:space="preserve">Referrals. </w:t>
      </w:r>
      <w:r>
        <w:rPr>
          <w:rFonts w:ascii="Times New Roman" w:hAnsi="Times New Roman"/>
          <w:b w:val="false"/>
          <w:i w:val="false"/>
          <w:color w:val="000000"/>
          <w:sz w:val="22"/>
        </w:rPr>
        <w:t>DHS shall initiate public assistance eligibility referrals and EBT trafficking or misuse referrals to the division. EBT trafficking or misuse investigations also may be initiated by the division without a referral. Referrals from other referring agencies may be made directly to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3792C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481—72.5</w:t>
      </w:r>
      <w:r>
        <w:rPr>
          <w:rFonts w:ascii="Times New Roman" w:hAnsi="Times New Roman"/>
          <w:b/>
          <w:i w:val="false"/>
          <w:color w:val="000000"/>
          <w:sz w:val="22"/>
        </w:rPr>
        <w:t xml:space="preserve">(10A)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color w:val="000000"/>
          <w:sz w:val="22"/>
        </w:rPr>
        <w:t xml:space="preserve">Client contact. </w:t>
      </w:r>
      <w:r>
        <w:rPr>
          <w:rFonts w:ascii="Times New Roman" w:hAnsi="Times New Roman"/>
          <w:b w:val="false"/>
          <w:i w:val="false"/>
          <w:color w:val="000000"/>
          <w:sz w:val="22"/>
        </w:rPr>
        <w:t>The bureau may, but is not required to, contact the client during the course of an investigation. If the bureau contacts the client and the client does not respond, the client’s nonresponse will be included in the bureau’s investigation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color w:val="000000"/>
          <w:sz w:val="22"/>
        </w:rPr>
        <w:t xml:space="preserve">Evidence gathered. </w:t>
      </w:r>
      <w:r>
        <w:rPr>
          <w:rFonts w:ascii="Times New Roman" w:hAnsi="Times New Roman"/>
          <w:b w:val="false"/>
          <w:i w:val="false"/>
          <w:color w:val="000000"/>
          <w:sz w:val="22"/>
        </w:rPr>
        <w:t>The bureau may conduct record reviews and gather evidence to verify a client’s employment, wages, residence, household composition, income versus expenses, or property ownership or other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 xml:space="preserve">The director of the department or the director’s designee may issue subpoenas pursuant to Iowa Code section </w:t>
      </w:r>
      <w:hyperlink r:id="rId5">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481—subrules 1.1(6) to 1.1(9)</w:t>
        </w:r>
      </w:hyperlink>
      <w:r>
        <w:rPr>
          <w:rFonts w:ascii="Times New Roman" w:hAnsi="Times New Roman"/>
          <w:b w:val="false"/>
          <w:i w:val="false"/>
          <w:color w:val="000000"/>
          <w:sz w:val="22"/>
        </w:rPr>
        <w:t xml:space="preserve"> to obtain information necessary to an investigation. Subpoenas may be personally served by division personnel upon the respondent of the subpoena or the respondent’s registered agent, mailed directly to the respondent or the respondent’s registered agent via USPS mail, or electronically transmitted directly to the respondent or the respondent’s registered agent via facsimile or email. Division personnel shall have the authority to determine the appropriate method by which the respondent is requested to deliver information in response to a subpoena duces tecum.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72.5(4)</w:t>
      </w:r>
      <w:r>
        <w:rPr>
          <w:rFonts w:ascii="Times New Roman" w:hAnsi="Times New Roman"/>
          <w:b w:val="false"/>
          <w:i w:val="false"/>
          <w:color w:val="000000"/>
          <w:sz w:val="22"/>
        </w:rPr>
        <w:t> </w:t>
      </w:r>
      <w:r>
        <w:rPr>
          <w:rFonts w:ascii="Times New Roman" w:hAnsi="Times New Roman"/>
          <w:b w:val="false"/>
          <w:i/>
          <w:color w:val="000000"/>
          <w:sz w:val="22"/>
        </w:rPr>
        <w:t xml:space="preserve">Collateral contacts. </w:t>
      </w:r>
      <w:r>
        <w:rPr>
          <w:rFonts w:ascii="Times New Roman" w:hAnsi="Times New Roman"/>
          <w:b w:val="false"/>
          <w:i w:val="false"/>
          <w:color w:val="000000"/>
          <w:sz w:val="22"/>
        </w:rPr>
        <w:t>The division may use collateral contacts to collect information pertinent to an investigation or verify information provided by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72.5(5)</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The division may cooperate with local, state or federal law enforcement agencies in conducting an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3792C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481—72.6</w:t>
      </w:r>
      <w:r>
        <w:rPr>
          <w:rFonts w:ascii="Times New Roman" w:hAnsi="Times New Roman"/>
          <w:b/>
          <w:i w:val="false"/>
          <w:color w:val="000000"/>
          <w:sz w:val="22"/>
        </w:rPr>
        <w:t xml:space="preserve">(10A) </w:t>
      </w:r>
      <w:r>
        <w:rPr>
          <w:rFonts w:ascii="Times New Roman" w:hAnsi="Times New Roman"/>
          <w:b/>
          <w:i w:val="false"/>
          <w:color w:val="000000"/>
          <w:sz w:val="22"/>
        </w:rPr>
        <w:t xml:space="preserve">EBT trafficking or misuse investigations. </w:t>
      </w:r>
      <w:r>
        <w:rPr>
          <w:rFonts w:ascii="Times New Roman" w:hAnsi="Times New Roman"/>
          <w:b w:val="false"/>
          <w:i w:val="false"/>
          <w:color w:val="000000"/>
          <w:sz w:val="22"/>
        </w:rPr>
        <w:t xml:space="preserve">In addition to the procedures outlined in rule </w:t>
      </w:r>
      <w:hyperlink r:id="rId7">
        <w:r>
          <w:rPr>
            <w:rStyle w:val="Hyperlink"/>
            <w:rFonts w:ascii="Times New Roman" w:hAnsi="Times New Roman"/>
            <w:b w:val="false"/>
            <w:i w:val="false"/>
            <w:color w:val="000000"/>
            <w:sz w:val="22"/>
          </w:rPr>
          <w:t>481—72.5</w:t>
        </w:r>
      </w:hyperlink>
      <w:r>
        <w:rPr>
          <w:rFonts w:ascii="Times New Roman" w:hAnsi="Times New Roman"/>
          <w:b w:val="false"/>
          <w:i w:val="false"/>
          <w:color w:val="000000"/>
          <w:sz w:val="22"/>
        </w:rPr>
        <w:t>(10A), the following apply to EBT trafficking or misuse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Probable cause must be established before an EBT trafficking or misuse investigation may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color w:val="000000"/>
          <w:sz w:val="22"/>
        </w:rPr>
        <w:t xml:space="preserve">Referrals. </w:t>
      </w:r>
      <w:r>
        <w:rPr>
          <w:rFonts w:ascii="Times New Roman" w:hAnsi="Times New Roman"/>
          <w:b w:val="false"/>
          <w:i w:val="false"/>
          <w:color w:val="000000"/>
          <w:sz w:val="22"/>
        </w:rPr>
        <w:t>Referrals to the division may come from DHS, retailers, law enforcement agencies or the general public. A referral may be initiated following the identification of questionable EBT card transactions through federal or state databases. The bureau may open an investigation without an outside referral.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3792C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481—72.7</w:t>
      </w:r>
      <w:r>
        <w:rPr>
          <w:rFonts w:ascii="Times New Roman" w:hAnsi="Times New Roman"/>
          <w:b/>
          <w:i w:val="false"/>
          <w:color w:val="000000"/>
          <w:sz w:val="22"/>
        </w:rPr>
        <w:t xml:space="preserve">(10A) </w:t>
      </w:r>
      <w:r>
        <w:rPr>
          <w:rFonts w:ascii="Times New Roman" w:hAnsi="Times New Roman"/>
          <w:b/>
          <w:i w:val="false"/>
          <w:color w:val="000000"/>
          <w:sz w:val="22"/>
        </w:rPr>
        <w:t xml:space="preserve">Findings. </w:t>
      </w:r>
      <w:r>
        <w:rPr>
          <w:rFonts w:ascii="Times New Roman" w:hAnsi="Times New Roman"/>
          <w:b w:val="false"/>
          <w:i w:val="false"/>
          <w:color w:val="000000"/>
          <w:sz w:val="22"/>
        </w:rPr>
        <w:t xml:space="preserve">At the completion of an investigation, the bureau will transmit its findings in writing to the appropriate state or federal agency and make recommendations based on the evidence obtained or provided during the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color w:val="000000"/>
          <w:sz w:val="22"/>
        </w:rPr>
        <w:t xml:space="preserve">Decisions about public assistance eligibility. </w:t>
      </w:r>
      <w:r>
        <w:rPr>
          <w:rFonts w:ascii="Times New Roman" w:hAnsi="Times New Roman"/>
          <w:b w:val="false"/>
          <w:i w:val="false"/>
          <w:color w:val="000000"/>
          <w:sz w:val="22"/>
        </w:rPr>
        <w:t>The appropriate state or federal agency makes all decisions about public assistance eligibility. DHS will report the case action taken and any determination of overpayment, cost avoidance, or intentional program violation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color w:val="000000"/>
          <w:sz w:val="22"/>
        </w:rPr>
        <w:t xml:space="preserve">Testimony and hearings. </w:t>
      </w:r>
      <w:r>
        <w:rPr>
          <w:rFonts w:ascii="Times New Roman" w:hAnsi="Times New Roman"/>
          <w:b w:val="false"/>
          <w:i w:val="false"/>
          <w:color w:val="000000"/>
          <w:sz w:val="22"/>
        </w:rPr>
        <w:t xml:space="preserve">Staff of the division may be called to testify in administrative and legal proceedings related to an investigation, in addition to conducting EBT intentional program violation hearings.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3792C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481—72.8</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EFCB shall maintain confidentiality of investigative case information in accordance with Iowa Code sections </w:t>
      </w:r>
      <w:hyperlink r:id="rId8">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and any other applicable state or federal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3792C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10A.401</w:t>
        </w:r>
      </w:hyperlink>
      <w:r>
        <w:rPr>
          <w:rFonts w:ascii="Times New Roman" w:hAnsi="Times New Roman"/>
          <w:b w:val="false"/>
          <w:i w:val="false"/>
          <w:color w:val="000000"/>
          <w:sz w:val="22"/>
        </w:rPr>
        <w:t xml:space="preserve"> to </w:t>
      </w:r>
      <w:hyperlink r:id="rId12">
        <w:r>
          <w:rPr>
            <w:rStyle w:val="Hyperlink"/>
            <w:rFonts w:ascii="Times New Roman" w:hAnsi="Times New Roman"/>
            <w:b w:val="false"/>
            <w:i w:val="false"/>
            <w:color w:val="000000"/>
            <w:sz w:val="22"/>
          </w:rPr>
          <w:t>10A.403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9/18/87, Notice 4/22/87—published 10/7/87, effective 11/11/87]</w:t>
      </w:r>
    </w:p>
    <w:p>
      <w:pPr>
        <w:spacing w:before="0" w:after="0"/>
        <w:ind w:left="120"/>
        <w:jc w:val="center"/>
      </w:pPr>
      <w:r>
        <w:rPr>
          <w:rFonts w:ascii="Times New Roman" w:hAnsi="Times New Roman"/>
          <w:b w:val="false"/>
          <w:i w:val="false"/>
          <w:color w:val="000000"/>
          <w:sz w:val="21"/>
        </w:rPr>
        <w:t>[Filed 1/3/91, Notice 10/31/90—published 1/23/91, effective 2/27/91]</w:t>
      </w:r>
    </w:p>
    <w:p>
      <w:pPr>
        <w:spacing w:before="0" w:after="0"/>
        <w:ind w:left="120"/>
        <w:jc w:val="center"/>
      </w:pPr>
      <w:r>
        <w:rPr>
          <w:rFonts w:ascii="Times New Roman" w:hAnsi="Times New Roman"/>
          <w:b w:val="false"/>
          <w:i w:val="false"/>
          <w:color w:val="000000"/>
          <w:sz w:val="21"/>
        </w:rPr>
        <w:t>[Filed ARC 3792C</w:t>
      </w:r>
      <w:r>
        <w:rPr>
          <w:rFonts w:ascii="Times New Roman" w:hAnsi="Times New Roman"/>
          <w:b w:val="false"/>
          <w:i w:val="false"/>
          <w:color w:val="000000"/>
          <w:sz w:val="21"/>
        </w:rPr>
        <w:t xml:space="preserve"> (Notice ARC 3669C, IAB 3/14/18)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6518C</w:t>
      </w:r>
      <w:r>
        <w:rPr>
          <w:rFonts w:ascii="Times New Roman" w:hAnsi="Times New Roman"/>
          <w:b w:val="false"/>
          <w:i w:val="false"/>
          <w:color w:val="000000"/>
          <w:sz w:val="21"/>
        </w:rPr>
        <w:t xml:space="preserve"> (Notice ARC 6412C, IAB 7/13/22)</w:t>
      </w:r>
      <w:r>
        <w:rPr>
          <w:rFonts w:ascii="Times New Roman" w:hAnsi="Times New Roman"/>
          <w:b w:val="false"/>
          <w:i w:val="false"/>
          <w:color w:val="000000"/>
          <w:sz w:val="21"/>
        </w:rPr>
        <w:t>, IAB 9/7/22, effective 10/12/22]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104.pdf" Type="http://schemas.openxmlformats.org/officeDocument/2006/relationships/hyperlink" Id="rId5"/>
    <Relationship TargetMode="External" Target="https://www.legis.iowa.gov/docs/iac/rule/481.1.1.pdf" Type="http://schemas.openxmlformats.org/officeDocument/2006/relationships/hyperlink" Id="rId6"/>
    <Relationship TargetMode="External" Target="https://www.legis.iowa.gov/docs/iac/rule/481.72.5.pdf" Type="http://schemas.openxmlformats.org/officeDocument/2006/relationships/hyperlink" Id="rId7"/>
    <Relationship TargetMode="External" Target="https://www.legis.iowa.gov/docs/ico/chapter/10A.105.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10A.105.pdf" Type="http://schemas.openxmlformats.org/officeDocument/2006/relationships/hyperlink" Id="rId10"/>
    <Relationship TargetMode="External" Target="https://www.legis.iowa.gov/docs/ico/chapter/10A.401.pdf" Type="http://schemas.openxmlformats.org/officeDocument/2006/relationships/hyperlink" Id="rId11"/>
    <Relationship TargetMode="External" Target="https://www.legis.iowa.gov/docs/ico/chapter/10A.40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