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[481—Chapter 4 renumbered as 481—Chapter 10, effective 3/16/88.]</w:t>
      </w:r>
      <w:r>
        <w:br/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of inspections, appeals, and licensing adopts, with the following exceptions and amendments, the Uniform Rules on Agency Procedure related to agency procedure for rulemaking,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Iowa general assembly’s website. References to “the agency” include the department or any division, board, or commission under the administrative authority of the department pursuant to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unless the division, board, or commission has separate rulemaking authority and has adopted rules governing procedures for rulemaking.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rulemaking docket.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Anticipated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“(commission, board, council, director)”, insert “director, board, commissioner, or the like, as applicable”.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proposed rulemaking.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Notices mailed.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time period)”, insert “one calendar year”.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Written comments.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Strike the words “(identify office and address) or”.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Accessibility.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 and telephone number)”, insert “the department, board, commissioner, or the like, as applicable”.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analysis.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Mailing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“the department, division, board, commissioner, or the like, as applicable”.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the office and address)”, insert “the department or board, as applicable”.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rulemaking record.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Amend paragraph </w:t>
      </w:r>
      <w:r>
        <w:rPr>
          <w:rFonts w:ascii="Times New Roman" w:hAnsi="Times New Roman"/>
          <w:b w:val="false"/>
          <w:i/>
          <w:color w:val="000000"/>
          <w:sz w:val="22"/>
        </w:rPr>
        <w:t>“c”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by inserting “director, board, commissioner, or the like, as applicable” in lieu of “(agency head)”.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25B.6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1/22/88, Notice 12/16/87—published 2/10/88, effective 3/16/88]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4/29/99, Notice 3/24/99—published 5/19/99, effective 7/1/99]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6862C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6741C, IAB 12/14/22)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2/8/23, effective 3/15/23]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7808C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7647C, IAB 2/21/24)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10A.pdf" Type="http://schemas.openxmlformats.org/officeDocument/2006/relationships/hyperlink" Id="rId6"/>
    <Relationship TargetMode="External" Target="https://www.legis.iowa.gov/docs/ico/chapter/17A.pdf" Type="http://schemas.openxmlformats.org/officeDocument/2006/relationships/hyperlink" Id="rId7"/>
    <Relationship TargetMode="External" Target="https://www.legis.iowa.gov/docs/ico/chapter/25B.6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