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CARD GAME TOURNAMENTS BY VETERANS ORGANIZATIONS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definitions found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the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“Card game tournament”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“tournament”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series of card games held by a licensee during a consecutive period of time of not more than 24 hours and not held as part of an annual game night licensed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inspections and appeals.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“Educational, civic, public, charitable, patriotic, or religious uses”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99B.1(14)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qualified organization representing veterans that has been issued a license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in 481—Chapter 100 and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9/26/18, effective 10/31/18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any card game tournament may occur, a license application must be approved by the department. Application and license requirements are found in rules 481—100.3(99B), 481—100.4(99B), and 481—100.5(99B). A qualified organization intending to conduct veterans card game tournaments must complete the section of the license application for veterans card game tournaments.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9/26/18, effective 10/31/18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Card game tournament.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requirements found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licensees conducting tournaments shall comply with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Licensee to conduct tournament.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shall conduct each tournament and shall not contract with or permit another person to conduct the tournament or any card game during the tournament.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Tournament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Tournament rules shall be posted or distributed to all participants before the tournament begins. Rules shall include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Card games and the rules of each card game;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Participation fees;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Prize(s) for each card game and tournament;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How winners will be determined;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tournament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9/26/18, effective 10/31/18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licensee shall comply with the record-keeping requirements found in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481—Chapter 100. The licensee shall keep a journal of all dates of events, amount of gross receipts, amount given out as prizes, expenses, amount collected for taxes, and amount collected as revenue.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9/26/18, effective 10/31/18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6/27/07—published 7/18/07, effective 7/1/07]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8/22/07, Notice 7/18/07—published 9/12/07, effective 10/17/07]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3523C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3407C, IAB 10/25/17)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12/20/17, effective 1/24/18]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4016C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3921C, IAB 8/1/18)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9/26/18, effective 10/31/18]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99B.pdf" Type="http://schemas.openxmlformats.org/officeDocument/2006/relationships/hyperlink" Id="rId5"/>
    <Relationship TargetMode="External" Target="https://www.legis.iowa.gov/docs/ico/chapter/99B.26.pdf" Type="http://schemas.openxmlformats.org/officeDocument/2006/relationships/hyperlink" Id="rId6"/>
    <Relationship TargetMode="External" Target="https://www.legis.iowa.gov/docs/ico/chapter/99B.1.pdf" Type="http://schemas.openxmlformats.org/officeDocument/2006/relationships/hyperlink" Id="rId7"/>
    <Relationship TargetMode="External" Target="https://www.legis.iowa.gov/docs/ico/chapter/99B.12.pdf" Type="http://schemas.openxmlformats.org/officeDocument/2006/relationships/hyperlink" Id="rId8"/>
    <Relationship TargetMode="External" Target="https://www.legis.iowa.gov/docs/ico/chapter/99B.27.pdf" Type="http://schemas.openxmlformats.org/officeDocument/2006/relationships/hyperlink" Id="rId9"/>
    <Relationship TargetMode="External" Target="https://www.legis.iowa.gov/docs/ico/chapter/99B.16.pdf" Type="http://schemas.openxmlformats.org/officeDocument/2006/relationships/hyperlink" Id="rId10"/>
    <Relationship TargetMode="External" Target="https://www.legis.iowa.gov/docs/ico/chapter/99B.27.pdf" Type="http://schemas.openxmlformats.org/officeDocument/2006/relationships/hyperlink" Id="rId11"/>
    <Relationship TargetMode="External" Target="https://www.legis.iowa.gov/docs/ico/chapter/99B.2.pdf" Type="http://schemas.openxmlformats.org/officeDocument/2006/relationships/hyperlink" Id="rId12"/>
    <Relationship TargetMode="External" Target="https://www.legis.iowa.gov/docs/ico/chapter/99B.27.pdf" Type="http://schemas.openxmlformats.org/officeDocument/2006/relationships/hyperlink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