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w:t>
      </w:r>
    </w:p>
    <w:p>
      <w:pPr>
        <w:spacing w:before="0" w:after="0"/>
        <w:ind w:left="120"/>
        <w:jc w:val="center"/>
      </w:pPr>
      <w:r>
        <w:rPr>
          <w:rFonts w:ascii="Times New Roman" w:hAnsi="Times New Roman"/>
          <w:b w:val="false"/>
          <w:i w:val="false"/>
          <w:color w:val="000000"/>
          <w:sz w:val="21"/>
        </w:rPr>
        <w:t>GENERAL PROVISIONS FOR ALL AMUSEMENT DEVICES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481—104.1</w:t>
      </w:r>
      <w:r>
        <w:rPr>
          <w:rFonts w:ascii="Times New Roman" w:hAnsi="Times New Roman"/>
          <w:b/>
          <w:i w:val="false"/>
          <w:color w:val="000000"/>
          <w:sz w:val="22"/>
        </w:rPr>
        <w:t xml:space="preserve">(10A,99B)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in rule </w:t>
      </w:r>
      <w:hyperlink r:id="rId5">
        <w:r>
          <w:rPr>
            <w:rStyle w:val="Hyperlink"/>
            <w:rFonts w:ascii="Times New Roman" w:hAnsi="Times New Roman"/>
            <w:b w:val="false"/>
            <w:i w:val="false"/>
            <w:color w:val="000000"/>
            <w:sz w:val="22"/>
          </w:rPr>
          <w:t>481—100.1(10A,99B)</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481—105.1 (10A,99B)</w:t>
        </w:r>
      </w:hyperlink>
      <w:r>
        <w:rPr>
          <w:rFonts w:ascii="Times New Roman" w:hAnsi="Times New Roman"/>
          <w:b w:val="false"/>
          <w:i w:val="false"/>
          <w:color w:val="000000"/>
          <w:sz w:val="22"/>
        </w:rPr>
        <w:t xml:space="preserve"> are incorporated by reference in this chapter.</w:t>
      </w:r>
    </w:p>
    <w:p>
      <w:pPr>
        <w:spacing w:before="0" w:after="0"/>
        <w:ind w:left="120"/>
        <w:jc w:val="both"/>
      </w:pPr>
      <w:r>
        <w:rPr>
          <w:rFonts w:ascii="Times New Roman" w:hAnsi="Times New Roman"/>
          <w:b w:val="false"/>
          <w:i w:val="false"/>
          <w:color w:val="000000"/>
          <w:sz w:val="22"/>
        </w:rPr>
        <w:t>The following definitions apply to the possession and use of amusement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“Amusement device” </w:t>
      </w:r>
      <w:r>
        <w:rPr>
          <w:rFonts w:ascii="Times New Roman" w:hAnsi="Times New Roman"/>
          <w:b w:val="false"/>
          <w:i w:val="false"/>
          <w:color w:val="000000"/>
          <w:sz w:val="22"/>
        </w:rPr>
        <w:t xml:space="preserve">means an electrical or mechanical device possessed and used in accordance with Iowa Code chapter </w:t>
      </w:r>
      <w:hyperlink r:id="rId7">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An amusement device is not a game of skill or chance as defined in Iowa Code section </w:t>
      </w:r>
      <w:hyperlink r:id="rId8">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xml:space="preserve">, a gambling device, or a device that plays poker, blackjack, or keno. Roulette wheels, slot machines, and other devices specified in Iowa Code section </w:t>
      </w:r>
      <w:hyperlink r:id="rId9">
        <w:r>
          <w:rPr>
            <w:rStyle w:val="Hyperlink"/>
            <w:rFonts w:ascii="Times New Roman" w:hAnsi="Times New Roman"/>
            <w:b w:val="false"/>
            <w:i w:val="false"/>
            <w:color w:val="000000"/>
            <w:sz w:val="22"/>
          </w:rPr>
          <w:t>725.9</w:t>
        </w:r>
      </w:hyperlink>
      <w:r>
        <w:rPr>
          <w:rFonts w:ascii="Times New Roman" w:hAnsi="Times New Roman"/>
          <w:b w:val="false"/>
          <w:i w:val="false"/>
          <w:color w:val="000000"/>
          <w:sz w:val="22"/>
        </w:rPr>
        <w:t xml:space="preserve"> as gambling devices are not amusement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“Gambling device” </w:t>
      </w:r>
      <w:r>
        <w:rPr>
          <w:rFonts w:ascii="Times New Roman" w:hAnsi="Times New Roman"/>
          <w:b w:val="false"/>
          <w:i w:val="false"/>
          <w:color w:val="000000"/>
          <w:sz w:val="22"/>
        </w:rPr>
        <w:t xml:space="preserve">means a device possessed or used or designed to be used for gambling and includes, but is not limited to, roulette wheels, klondike tables, punchboards, faro layouts, keno layouts, numbers tickets, slot machines, pachislo skill-stop machine or any other similar machine or device, push cards, jar tickets, pull-tabs, and video machines or other devices that do not comply with Iowa Code chapter </w:t>
      </w:r>
      <w:hyperlink r:id="rId10">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“Knock-off switch” </w:t>
      </w:r>
      <w:r>
        <w:rPr>
          <w:rFonts w:ascii="Times New Roman" w:hAnsi="Times New Roman"/>
          <w:b w:val="false"/>
          <w:i w:val="false"/>
          <w:color w:val="000000"/>
          <w:sz w:val="22"/>
        </w:rPr>
        <w:t>means a mechanism or other method that releases free games or credits accumulated toward the award of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“Prize” </w:t>
      </w:r>
      <w:r>
        <w:rPr>
          <w:rFonts w:ascii="Times New Roman" w:hAnsi="Times New Roman"/>
          <w:b w:val="false"/>
          <w:i w:val="false"/>
          <w:color w:val="000000"/>
          <w:sz w:val="22"/>
        </w:rPr>
        <w:t>means a ticket(s) or token(s) that is dispensed by an amusement device as an award for use and that is worth up to $50 in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“Progressive games” </w:t>
      </w:r>
      <w:r>
        <w:rPr>
          <w:rFonts w:ascii="Times New Roman" w:hAnsi="Times New Roman"/>
          <w:b w:val="false"/>
          <w:i w:val="false"/>
          <w:color w:val="000000"/>
          <w:sz w:val="22"/>
        </w:rPr>
        <w:t>means games in which the value of the prizes increases an incremental amount with each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“Slot machine” </w:t>
      </w:r>
      <w:r>
        <w:rPr>
          <w:rFonts w:ascii="Times New Roman" w:hAnsi="Times New Roman"/>
          <w:b w:val="false"/>
          <w:i w:val="false"/>
          <w:color w:val="000000"/>
          <w:sz w:val="22"/>
        </w:rPr>
        <w:t>means a mechanical, electronic, or video gambling device into which a player deposits coins, tokens or currency and from which certain credits, tickets, tokens or coins are paid out when a particular, random configuration of symbols appears on the reels, simulated reels, or screen of the device. The slot machine may have a lever, buttons, or other means to activate or stop the play.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481—104.2</w:t>
      </w:r>
      <w:r>
        <w:rPr>
          <w:rFonts w:ascii="Times New Roman" w:hAnsi="Times New Roman"/>
          <w:b/>
          <w:i w:val="false"/>
          <w:color w:val="000000"/>
          <w:sz w:val="22"/>
        </w:rPr>
        <w:t xml:space="preserve">(99B) </w:t>
      </w:r>
      <w:r>
        <w:rPr>
          <w:rFonts w:ascii="Times New Roman" w:hAnsi="Times New Roman"/>
          <w:b/>
          <w:i w:val="false"/>
          <w:color w:val="000000"/>
          <w:sz w:val="22"/>
        </w:rPr>
        <w:t xml:space="preserve">Device restrictions. </w:t>
      </w:r>
      <w:r>
        <w:rPr>
          <w:rFonts w:ascii="Times New Roman" w:hAnsi="Times New Roman"/>
          <w:b w:val="false"/>
          <w:i w:val="false"/>
          <w:color w:val="000000"/>
          <w:sz w:val="22"/>
        </w:rPr>
        <w:t xml:space="preserve">An amusement device, except for an amusement device which shall be registered pursuant to Iowa Code section </w:t>
      </w:r>
      <w:hyperlink r:id="rId11">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may be owned, possessed, or offered for use by any person at any location. All amusement devices shall comply with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device must be electrical, which includes both electronic and video, or mechanical, or a combination of both.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device shall not be designed or adapted to issue or pay coins or currency.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device may be designed or adapted to award free games without additional consideration.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device may be designed or adapted to award merchandise or tickets or tokens redeemable for merchandise not to exceed a retail value of more than $50 per play or game.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device may be designed or adapted to issue tickets or tokens, but not coins or currency. However, the device shall not be designed or adapted to issue tickets or tokens that may be used to play any device or game.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device shall not have a “knock-off” switch to release either free games or credits awarded by the device. However, credits may be released by the insertion of coins, currency, or tokens to activate a new game. Free games may only be utilized for playing the device and may not be released in any other manner.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device shall not be capable of being altered to enable a person using the device to increase or decrease the chances to win a game or other prize by paying more than is ordinarily required to play the game.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device must be designed or adapted to accept only coins, currency, or tokens to play the game. However, the device shall not be designed or adapted to accept tokens that have been awarded as a prize.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The device must be registered if it meets the registration requirements set forth in Iowa Code section </w:t>
      </w:r>
      <w:hyperlink r:id="rId12">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481—104.5</w:t>
        </w:r>
      </w:hyperlink>
      <w:r>
        <w:rPr>
          <w:rFonts w:ascii="Times New Roman" w:hAnsi="Times New Roman"/>
          <w:b w:val="false"/>
          <w:i w:val="false"/>
          <w:color w:val="000000"/>
          <w:sz w:val="22"/>
        </w:rPr>
        <w:t>(99B).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481—104.3</w:t>
      </w:r>
      <w:r>
        <w:rPr>
          <w:rFonts w:ascii="Times New Roman" w:hAnsi="Times New Roman"/>
          <w:b/>
          <w:i w:val="false"/>
          <w:color w:val="000000"/>
          <w:sz w:val="22"/>
        </w:rPr>
        <w:t xml:space="preserve">(99B) </w:t>
      </w:r>
      <w:r>
        <w:rPr>
          <w:rFonts w:ascii="Times New Roman" w:hAnsi="Times New Roman"/>
          <w:b/>
          <w:i w:val="false"/>
          <w:color w:val="000000"/>
          <w:sz w:val="22"/>
        </w:rPr>
        <w:t xml:space="preserve">Prohibited games/devices. </w:t>
      </w:r>
      <w:r>
        <w:rPr>
          <w:rFonts w:ascii="Times New Roman" w:hAnsi="Times New Roman"/>
          <w:b w:val="false"/>
          <w:i w:val="false"/>
          <w:color w:val="000000"/>
          <w:sz w:val="22"/>
        </w:rPr>
        <w:t>The following games or devices are not permitted: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Devices that pay coins or currency.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Gambling games permitted in Iowa Code chapter </w:t>
      </w:r>
      <w:hyperlink r:id="rId14">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such as slot machines and roulette wheels, or any similar device.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machine that does not conform to the requirements in these rules or Iowa Code chapter </w:t>
      </w:r>
      <w:hyperlink r:id="rId15">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Any machine designed or resembling a machine which is normally used for casino-type gambling.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Amusement devices designed or adapted to facilitate gambling.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Progressive games.</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This rule does not prohibit the possession of antique slot machines when possessed pursuant to Iowa Code chapter </w:t>
      </w:r>
      <w:hyperlink r:id="rId16">
        <w:r>
          <w:rPr>
            <w:rStyle w:val="Hyperlink"/>
            <w:rFonts w:ascii="Times New Roman" w:hAnsi="Times New Roman"/>
            <w:b w:val="false"/>
            <w:i w:val="false"/>
            <w:color w:val="000000"/>
            <w:sz w:val="22"/>
          </w:rPr>
          <w:t>725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481—104.4</w:t>
      </w:r>
      <w:r>
        <w:rPr>
          <w:rFonts w:ascii="Times New Roman" w:hAnsi="Times New Roman"/>
          <w:b/>
          <w:i w:val="false"/>
          <w:color w:val="000000"/>
          <w:sz w:val="22"/>
        </w:rPr>
        <w:t xml:space="preserve">(99B) </w:t>
      </w:r>
      <w:r>
        <w:rPr>
          <w:rFonts w:ascii="Times New Roman" w:hAnsi="Times New Roman"/>
          <w:b/>
          <w:i w:val="false"/>
          <w:color w:val="000000"/>
          <w:sz w:val="22"/>
        </w:rPr>
        <w:t xml:space="preserve">Prizes. </w:t>
      </w:r>
      <w:r>
        <w:rPr>
          <w:rFonts w:ascii="Times New Roman" w:hAnsi="Times New Roman"/>
          <w:b w:val="false"/>
          <w:i w:val="false"/>
          <w:color w:val="000000"/>
          <w:sz w:val="22"/>
        </w:rPr>
        <w:t>Prizes may be awarded for use of an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104.4(1)</w:t>
      </w:r>
      <w:r>
        <w:rPr>
          <w:rFonts w:ascii="Times New Roman" w:hAnsi="Times New Roman"/>
          <w:b w:val="false"/>
          <w:i w:val="false"/>
          <w:color w:val="000000"/>
          <w:sz w:val="22"/>
        </w:rPr>
        <w:t> </w:t>
      </w:r>
      <w:r>
        <w:rPr>
          <w:rFonts w:ascii="Times New Roman" w:hAnsi="Times New Roman"/>
          <w:b w:val="false"/>
          <w:i w:val="false"/>
          <w:color w:val="000000"/>
          <w:sz w:val="22"/>
        </w:rPr>
        <w:t>Merchandise with a retail value of no more than $50 per transaction may be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104.4(2)</w:t>
      </w:r>
      <w:r>
        <w:rPr>
          <w:rFonts w:ascii="Times New Roman" w:hAnsi="Times New Roman"/>
          <w:b w:val="false"/>
          <w:i w:val="false"/>
          <w:color w:val="000000"/>
          <w:sz w:val="22"/>
        </w:rPr>
        <w:t> </w:t>
      </w:r>
      <w:r>
        <w:rPr>
          <w:rFonts w:ascii="Times New Roman" w:hAnsi="Times New Roman"/>
          <w:b w:val="false"/>
          <w:i w:val="false"/>
          <w:color w:val="000000"/>
          <w:sz w:val="22"/>
        </w:rPr>
        <w:t>One or more free games may be awarded by the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104.4(3)</w:t>
      </w:r>
      <w:r>
        <w:rPr>
          <w:rFonts w:ascii="Times New Roman" w:hAnsi="Times New Roman"/>
          <w:b w:val="false"/>
          <w:i w:val="false"/>
          <w:color w:val="000000"/>
          <w:sz w:val="22"/>
        </w:rPr>
        <w:t> </w:t>
      </w:r>
      <w:r>
        <w:rPr>
          <w:rFonts w:ascii="Times New Roman" w:hAnsi="Times New Roman"/>
          <w:b w:val="false"/>
          <w:i w:val="false"/>
          <w:color w:val="000000"/>
          <w:sz w:val="22"/>
        </w:rPr>
        <w:t>If the device is designed or adapted to issue tickets or tokens,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Tickets or tokens awarded by an amusement device shall not be used to purchase or play a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Tickets or tokens shall not be redeemed for coins or currency.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Tickets or tokens may be redeemed for merchandise if the retail value of the merchandise does not exceed $50 per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Tickets or tokens may be accumulated to purchase merchandise not greater than $50 per transaction in retail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Tickets or tokens may be redeemed for food and beverage if the combined value of the food and beverage does not exceed $50 per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entire amount of the ticket or token issued by the amusement device is not redeemed for merchandise, the balance shall not be redeemed for cash.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Tickets or tokens shall only be redeemed on the premises where the amusement device is located and only for merchandise sold in the normal course of business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104.4(4)</w:t>
      </w:r>
      <w:r>
        <w:rPr>
          <w:rFonts w:ascii="Times New Roman" w:hAnsi="Times New Roman"/>
          <w:b w:val="false"/>
          <w:i w:val="false"/>
          <w:color w:val="000000"/>
          <w:sz w:val="22"/>
        </w:rPr>
        <w:t> </w:t>
      </w:r>
      <w:r>
        <w:rPr>
          <w:rFonts w:ascii="Times New Roman" w:hAnsi="Times New Roman"/>
          <w:b w:val="false"/>
          <w:i w:val="false"/>
          <w:color w:val="000000"/>
          <w:sz w:val="22"/>
        </w:rPr>
        <w:t>Merchandise prizes shall not be repurchased.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481—104.5</w:t>
      </w:r>
      <w:r>
        <w:rPr>
          <w:rFonts w:ascii="Times New Roman" w:hAnsi="Times New Roman"/>
          <w:b/>
          <w:i w:val="false"/>
          <w:color w:val="000000"/>
          <w:sz w:val="22"/>
        </w:rPr>
        <w:t xml:space="preserve">(99B) </w:t>
      </w:r>
      <w:r>
        <w:rPr>
          <w:rFonts w:ascii="Times New Roman" w:hAnsi="Times New Roman"/>
          <w:b/>
          <w:i w:val="false"/>
          <w:color w:val="000000"/>
          <w:sz w:val="22"/>
        </w:rPr>
        <w:t xml:space="preserve">Registration. </w:t>
      </w:r>
      <w:r>
        <w:rPr>
          <w:rFonts w:ascii="Times New Roman" w:hAnsi="Times New Roman"/>
          <w:b w:val="false"/>
          <w:i w:val="false"/>
          <w:color w:val="000000"/>
          <w:sz w:val="22"/>
        </w:rPr>
        <w:t xml:space="preserve">An amusement device must be registered if it meets the registration requirements set forth in Iowa Code section </w:t>
      </w:r>
      <w:hyperlink r:id="rId17">
        <w:r>
          <w:rPr>
            <w:rStyle w:val="Hyperlink"/>
            <w:rFonts w:ascii="Times New Roman" w:hAnsi="Times New Roman"/>
            <w:b w:val="false"/>
            <w:i w:val="false"/>
            <w:color w:val="000000"/>
            <w:sz w:val="22"/>
          </w:rPr>
          <w:t>99B.53</w:t>
        </w:r>
      </w:hyperlink>
      <w:r>
        <w:rPr>
          <w:rFonts w:ascii="Times New Roman" w:hAnsi="Times New Roman"/>
          <w:b w:val="false"/>
          <w:i w:val="false"/>
          <w:color w:val="000000"/>
          <w:sz w:val="22"/>
        </w:rPr>
        <w:t xml:space="preserve">. The outcome of the game is not primarily determined by the skill or knowledge of the operator, and registration is required if chance plays a role equal to or greater than the players’ skill or knowledge in determining the outcome of the game. Additional licenses or registrations under Iowa Code chapter </w:t>
      </w:r>
      <w:hyperlink r:id="rId18">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are not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1930C</w:t>
      </w:r>
      <w:r>
        <w:rPr>
          <w:rFonts w:ascii="Times New Roman" w:hAnsi="Times New Roman"/>
          <w:b w:val="false"/>
          <w:i w:val="false"/>
          <w:color w:val="000000"/>
          <w:sz w:val="16"/>
        </w:rPr>
        <w:t>, IAB 4/1/15, effective 5/6/15</w:t>
      </w:r>
      <w:r>
        <w:rPr>
          <w:rFonts w:ascii="Times New Roman" w:hAnsi="Times New Roman"/>
          <w:b w:val="false"/>
          <w:i w:val="false"/>
          <w:color w:val="000000"/>
          <w:sz w:val="16"/>
        </w:rPr>
        <w:t xml:space="preserve">; </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481—104.6</w:t>
      </w:r>
      <w:r>
        <w:rPr>
          <w:rFonts w:ascii="Times New Roman" w:hAnsi="Times New Roman"/>
          <w:b/>
          <w:i w:val="false"/>
          <w:color w:val="000000"/>
          <w:sz w:val="22"/>
        </w:rPr>
        <w:t xml:space="preserve">(99B) </w:t>
      </w:r>
      <w:r>
        <w:rPr>
          <w:rFonts w:ascii="Times New Roman" w:hAnsi="Times New Roman"/>
          <w:b/>
          <w:i w:val="false"/>
          <w:color w:val="000000"/>
          <w:sz w:val="22"/>
        </w:rPr>
        <w:t xml:space="preserve">Violations. </w:t>
      </w:r>
      <w:r>
        <w:rPr>
          <w:rFonts w:ascii="Times New Roman" w:hAnsi="Times New Roman"/>
          <w:b w:val="false"/>
          <w:i w:val="false"/>
          <w:color w:val="000000"/>
          <w:sz w:val="22"/>
        </w:rPr>
        <w:t xml:space="preserve">Failure to comply with the limitations imposed on the use and possession of amusement devices in Iowa Code chapter </w:t>
      </w:r>
      <w:hyperlink r:id="rId19">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 xml:space="preserve"> constitutes unlawful gambling, which may result in the following consequences. Additional consequences apply for registered amusement devices pursuant to </w:t>
      </w:r>
      <w:hyperlink r:id="rId20">
        <w:r>
          <w:rPr>
            <w:rStyle w:val="Hyperlink"/>
            <w:rFonts w:ascii="Times New Roman" w:hAnsi="Times New Roman"/>
            <w:b w:val="false"/>
            <w:i w:val="false"/>
            <w:color w:val="000000"/>
            <w:sz w:val="22"/>
          </w:rPr>
          <w:t>481—Chapter 105</w:t>
        </w:r>
      </w:hyperlink>
      <w:r>
        <w:rPr>
          <w:rFonts w:ascii="Times New Roman" w:hAnsi="Times New Roman"/>
          <w:b w:val="false"/>
          <w:i w:val="false"/>
          <w:color w:val="000000"/>
          <w:sz w:val="22"/>
        </w:rPr>
        <w:t xml:space="preserve"> and Iowa Code chapter </w:t>
      </w:r>
      <w:hyperlink r:id="rId21">
        <w:r>
          <w:rPr>
            <w:rStyle w:val="Hyperlink"/>
            <w:rFonts w:ascii="Times New Roman" w:hAnsi="Times New Roman"/>
            <w:b w:val="false"/>
            <w:i w:val="false"/>
            <w:color w:val="000000"/>
            <w:sz w:val="22"/>
          </w:rPr>
          <w:t>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Conviction for illegal gambling under the provisions of Iowa Code chapter </w:t>
      </w:r>
      <w:hyperlink r:id="rId22">
        <w:r>
          <w:rPr>
            <w:rStyle w:val="Hyperlink"/>
            <w:rFonts w:ascii="Times New Roman" w:hAnsi="Times New Roman"/>
            <w:b w:val="false"/>
            <w:i w:val="false"/>
            <w:color w:val="000000"/>
            <w:sz w:val="22"/>
          </w:rPr>
          <w:t>725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Forfeiture of property under the provisions of Iowa Code chapter </w:t>
      </w:r>
      <w:hyperlink r:id="rId23">
        <w:r>
          <w:rPr>
            <w:rStyle w:val="Hyperlink"/>
            <w:rFonts w:ascii="Times New Roman" w:hAnsi="Times New Roman"/>
            <w:b w:val="false"/>
            <w:i w:val="false"/>
            <w:color w:val="000000"/>
            <w:sz w:val="22"/>
          </w:rPr>
          <w:t>809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481—104.7</w:t>
      </w:r>
      <w:r>
        <w:rPr>
          <w:rFonts w:ascii="Times New Roman" w:hAnsi="Times New Roman"/>
          <w:b/>
          <w:i w:val="false"/>
          <w:color w:val="000000"/>
          <w:sz w:val="22"/>
        </w:rPr>
        <w:t xml:space="preserve">(99B,17A) </w:t>
      </w:r>
      <w:r>
        <w:rPr>
          <w:rFonts w:ascii="Times New Roman" w:hAnsi="Times New Roman"/>
          <w:b/>
          <w:i w:val="false"/>
          <w:color w:val="000000"/>
          <w:sz w:val="22"/>
        </w:rPr>
        <w:t xml:space="preserve">Declaratory orders. </w:t>
      </w:r>
      <w:r>
        <w:rPr>
          <w:rFonts w:ascii="Times New Roman" w:hAnsi="Times New Roman"/>
          <w:b w:val="false"/>
          <w:i w:val="false"/>
          <w:color w:val="000000"/>
          <w:sz w:val="22"/>
        </w:rPr>
        <w:t xml:space="preserve">In addition to the requirements for declaratory orders found in </w:t>
      </w:r>
      <w:hyperlink r:id="rId24">
        <w:r>
          <w:rPr>
            <w:rStyle w:val="Hyperlink"/>
            <w:rFonts w:ascii="Times New Roman" w:hAnsi="Times New Roman"/>
            <w:b w:val="false"/>
            <w:i w:val="false"/>
            <w:color w:val="000000"/>
            <w:sz w:val="22"/>
          </w:rPr>
          <w:t>481—Chapter 3</w:t>
        </w:r>
      </w:hyperlink>
      <w:r>
        <w:rPr>
          <w:rFonts w:ascii="Times New Roman" w:hAnsi="Times New Roman"/>
          <w:b w:val="false"/>
          <w:i w:val="false"/>
          <w:color w:val="000000"/>
          <w:sz w:val="22"/>
        </w:rPr>
        <w:t>, parties seeking a declaratory order shall file with their petition a written evaluation of the game by an independent gaming laboratory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w:t>
      </w:r>
      <w:r>
        <w:rPr>
          <w:rFonts w:ascii="Times New Roman" w:hAnsi="Times New Roman"/>
          <w:b w:val="false"/>
          <w:i w:val="false"/>
          <w:color w:val="000000"/>
          <w:sz w:val="22"/>
        </w:rPr>
        <w:t> </w:t>
      </w:r>
      <w:r>
        <w:rPr>
          <w:rFonts w:ascii="Times New Roman" w:hAnsi="Times New Roman"/>
          <w:b w:val="false"/>
          <w:i/>
          <w:color w:val="000000"/>
          <w:sz w:val="22"/>
        </w:rPr>
        <w:t xml:space="preserve">Approved by the department. </w:t>
      </w:r>
      <w:r>
        <w:rPr>
          <w:rFonts w:ascii="Times New Roman" w:hAnsi="Times New Roman"/>
          <w:b w:val="false"/>
          <w:i w:val="false"/>
          <w:color w:val="000000"/>
          <w:sz w:val="22"/>
        </w:rPr>
        <w:t>“Approved by the department,” for purposes of this rule, means that the gaming laboratory has submitted its qualifications in writing to the director for review and approval in writing by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w:t>
      </w:r>
      <w:r>
        <w:rPr>
          <w:rFonts w:ascii="Times New Roman" w:hAnsi="Times New Roman"/>
          <w:b w:val="false"/>
          <w:i w:val="false"/>
          <w:color w:val="000000"/>
          <w:sz w:val="22"/>
        </w:rPr>
        <w:t> </w:t>
      </w:r>
      <w:r>
        <w:rPr>
          <w:rFonts w:ascii="Times New Roman" w:hAnsi="Times New Roman"/>
          <w:b w:val="false"/>
          <w:i/>
          <w:color w:val="000000"/>
          <w:sz w:val="22"/>
        </w:rPr>
        <w:t xml:space="preserve">Written evaluation—requirements. </w:t>
      </w:r>
      <w:r>
        <w:rPr>
          <w:rFonts w:ascii="Times New Roman" w:hAnsi="Times New Roman"/>
          <w:b w:val="false"/>
          <w:i w:val="false"/>
          <w:color w:val="000000"/>
          <w:sz w:val="22"/>
        </w:rPr>
        <w:t>The independent gaming laboratory’s evaluation must analyze whether chance plays a role equal to or greater than the players’ skill or knowledge in determining the outcome of the game. “Outcome of the game” includes both whether the player correctly solves the puzzle and what prize is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4015C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99B.1</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99B.2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99B.51 to 99B.60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12/2/92 after Notice 10/28/92—published 12/23/92, effective 12/2/92]</w:t>
      </w:r>
    </w:p>
    <w:p>
      <w:pPr>
        <w:spacing w:before="0" w:after="0"/>
        <w:ind w:left="120"/>
        <w:jc w:val="center"/>
      </w:pPr>
      <w:r>
        <w:rPr>
          <w:rFonts w:ascii="Times New Roman" w:hAnsi="Times New Roman"/>
          <w:b w:val="false"/>
          <w:i w:val="false"/>
          <w:color w:val="000000"/>
          <w:sz w:val="21"/>
        </w:rPr>
        <w:t>[Filed 12/17/03, Notice 10/29/03—published 1/7/04, effective 2/11/04</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7/12/05, Notice 5/11/05—published 8/3/05, effective 9/7/05]</w:t>
      </w:r>
    </w:p>
    <w:p>
      <w:pPr>
        <w:spacing w:before="0" w:after="0"/>
        <w:ind w:left="120"/>
        <w:jc w:val="center"/>
      </w:pPr>
      <w:r>
        <w:rPr>
          <w:rFonts w:ascii="Times New Roman" w:hAnsi="Times New Roman"/>
          <w:b w:val="false"/>
          <w:i w:val="false"/>
          <w:color w:val="000000"/>
          <w:sz w:val="21"/>
        </w:rPr>
        <w:t>[Filed emergency 8/8/07—published 8/29/07, effective 9/1/07]</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[Filed ARC 1930C</w:t>
      </w:r>
      <w:r>
        <w:rPr>
          <w:rFonts w:ascii="Times New Roman" w:hAnsi="Times New Roman"/>
          <w:b w:val="false"/>
          <w:i w:val="false"/>
          <w:color w:val="000000"/>
          <w:sz w:val="21"/>
        </w:rPr>
        <w:t xml:space="preserve"> (Notice ARC 1859C, IAB 2/4/15)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4015C</w:t>
      </w:r>
      <w:r>
        <w:rPr>
          <w:rFonts w:ascii="Times New Roman" w:hAnsi="Times New Roman"/>
          <w:b w:val="false"/>
          <w:i w:val="false"/>
          <w:color w:val="000000"/>
          <w:sz w:val="21"/>
        </w:rPr>
        <w:t xml:space="preserve"> (Notice ARC 3922C, IAB 8/1/18)</w:t>
      </w:r>
      <w:r>
        <w:rPr>
          <w:rFonts w:ascii="Times New Roman" w:hAnsi="Times New Roman"/>
          <w:b w:val="false"/>
          <w:i w:val="false"/>
          <w:color w:val="000000"/>
          <w:sz w:val="21"/>
        </w:rPr>
        <w:t>, IAB 9/26/18, effective 10/31/18]</w:t>
      </w:r>
    </w:p>
    <w:p>
      <w:pPr>
        <w:pBdr>
          <w:bottom w:space="2"/>
        </w:pBdr>
        <w:spacing w:before="0" w:after="0"/>
        <w:ind w:left="120"/>
        <w:jc w:val="both"/>
      </w:pPr>
      <w:r>
        <w:rPr>
          <w:rFonts w:ascii="Times New Roman" w:hAnsi="Times New Roman"/>
          <w:b w:val="false"/>
          <w:i w:val="false"/>
          <w:color w:val="000000"/>
          <w:sz w:val="22"/>
        </w:rPr>
        <w:t>February 11, 2004, effective date of 104.1, definition of “prize,” 104.3“5,” 104.4(3)</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and 104.6“1” delayed 70 days by the Administrative Rules Review Committee at its meeting held February 9, 2004.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0.1.pdf" Type="http://schemas.openxmlformats.org/officeDocument/2006/relationships/hyperlink" Id="rId5"/>
    <Relationship TargetMode="External" Target="https://www.legis.iowa.gov/docs/iac/rule/481.105.1.pdf" Type="http://schemas.openxmlformats.org/officeDocument/2006/relationships/hyperlink" Id="rId6"/>
    <Relationship TargetMode="External" Target="https://www.legis.iowa.gov/docs/ico/chapter/99B.pdf" Type="http://schemas.openxmlformats.org/officeDocument/2006/relationships/hyperlink" Id="rId7"/>
    <Relationship TargetMode="External" Target="https://www.legis.iowa.gov/docs/ico/chapter/99B.1.pdf" Type="http://schemas.openxmlformats.org/officeDocument/2006/relationships/hyperlink" Id="rId8"/>
    <Relationship TargetMode="External" Target="https://www.legis.iowa.gov/docs/ico/chapter/725.9.pdf" Type="http://schemas.openxmlformats.org/officeDocument/2006/relationships/hyperlink" Id="rId9"/>
    <Relationship TargetMode="External" Target="https://www.legis.iowa.gov/docs/ico/chapter/99B.pdf" Type="http://schemas.openxmlformats.org/officeDocument/2006/relationships/hyperlink" Id="rId10"/>
    <Relationship TargetMode="External" Target="https://www.legis.iowa.gov/docs/ico/chapter/99B.53.pdf" Type="http://schemas.openxmlformats.org/officeDocument/2006/relationships/hyperlink" Id="rId11"/>
    <Relationship TargetMode="External" Target="https://www.legis.iowa.gov/docs/ico/chapter/99B.53.pdf" Type="http://schemas.openxmlformats.org/officeDocument/2006/relationships/hyperlink" Id="rId12"/>
    <Relationship TargetMode="External" Target="https://www.legis.iowa.gov/docs/iac/rule/481.104.5.pdf" Type="http://schemas.openxmlformats.org/officeDocument/2006/relationships/hyperlink" Id="rId13"/>
    <Relationship TargetMode="External" Target="https://www.legis.iowa.gov/docs/ico/chapter/99F.pdf" Type="http://schemas.openxmlformats.org/officeDocument/2006/relationships/hyperlink" Id="rId14"/>
    <Relationship TargetMode="External" Target="https://www.legis.iowa.gov/docs/ico/chapter/99B.pdf" Type="http://schemas.openxmlformats.org/officeDocument/2006/relationships/hyperlink" Id="rId15"/>
    <Relationship TargetMode="External" Target="https://www.legis.iowa.gov/docs/ico/chapter/725.pdf" Type="http://schemas.openxmlformats.org/officeDocument/2006/relationships/hyperlink" Id="rId16"/>
    <Relationship TargetMode="External" Target="https://www.legis.iowa.gov/docs/ico/chapter/99B.53.pdf" Type="http://schemas.openxmlformats.org/officeDocument/2006/relationships/hyperlink" Id="rId17"/>
    <Relationship TargetMode="External" Target="https://www.legis.iowa.gov/docs/ico/chapter/99B.pdf" Type="http://schemas.openxmlformats.org/officeDocument/2006/relationships/hyperlink" Id="rId18"/>
    <Relationship TargetMode="External" Target="https://www.legis.iowa.gov/docs/ico/chapter/99B.pdf" Type="http://schemas.openxmlformats.org/officeDocument/2006/relationships/hyperlink" Id="rId19"/>
    <Relationship TargetMode="External" Target="https://www.legis.iowa.gov/docs/iac/chapter/481.105.pdf" Type="http://schemas.openxmlformats.org/officeDocument/2006/relationships/hyperlink" Id="rId20"/>
    <Relationship TargetMode="External" Target="https://www.legis.iowa.gov/docs/ico/chapter/99B.pdf" Type="http://schemas.openxmlformats.org/officeDocument/2006/relationships/hyperlink" Id="rId21"/>
    <Relationship TargetMode="External" Target="https://www.legis.iowa.gov/docs/ico/chapter/725.pdf" Type="http://schemas.openxmlformats.org/officeDocument/2006/relationships/hyperlink" Id="rId22"/>
    <Relationship TargetMode="External" Target="https://www.legis.iowa.gov/docs/ico/chapter/809.pdf" Type="http://schemas.openxmlformats.org/officeDocument/2006/relationships/hyperlink" Id="rId23"/>
    <Relationship TargetMode="External" Target="https://www.legis.iowa.gov/docs/iac/chapter/481.3.pdf" Type="http://schemas.openxmlformats.org/officeDocument/2006/relationships/hyperlink" Id="rId24"/>
    <Relationship TargetMode="External" Target="https://www.legis.iowa.gov/docs/ico/chapter/99B.1.pdf" Type="http://schemas.openxmlformats.org/officeDocument/2006/relationships/hyperlink" Id="rId25"/>
    <Relationship TargetMode="External" Target="https://www.legis.iowa.gov/docs/ico/chapter/99B.2.pdf" Type="http://schemas.openxmlformats.org/officeDocument/2006/relationships/hyperlink" Id="rId26"/>
    <Relationship TargetMode="External" Target="https://www.legis.iowa.gov/docs/ico/chapter/99B.51-60.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