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AMUSEMENT CONCESSIONS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Department[730], Ch 92]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11/18/87, Racing and Gaming Division[195]]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6/14/89, Racing and Gaming Division[490], Ch 21]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License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 games shall be conducted until an application is approved and a license is issued by the department.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License required.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gambling license is required for each amusement concession game. The name and description of the game shall be attached to the application.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Licensee.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person conducting an amusement concession, for the purposes of licensure, is the owner of the amusement concession.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Application and license requirements are found in 481—Chapter 100.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4732C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10/23/19, effective 11/27/19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Prizes.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prizes shall be merchandise. The value of any prize shall not exceed $950. Small merchandise prizes may be exchanged for a prize of greater value if the value of the exchanged prize does not exceed $950. A prize which cannot be obtained shall not be displayed.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4732C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10/23/19, effective 11/27/19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Conducting games.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the requirements found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 following apply.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Object of each game.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object of each game must be attainable and possible to perform under the rules of the game by an average individual.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 hidden numbers allowed.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possible results shall not be hidden, as in a punchboard or pull-tab which conceals numbers.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cost to play each game shall not exceed $5.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4732C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10/23/19, effective 11/27/19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Posted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Requirements for posted rules are found in rule 481—100.8(99B).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4732C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10/23/19, effective 11/27/19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12/10/76, Notice 10/6/76—published 12/29/76, effective 2/2/77]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8/28/81, Notice 7/22/81—published 9/16/81, effective 10/21/81]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10/22/82, Notice 9/15/82—published 11/10/82, effective 12/15/82]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8/24/84, Notice 7/18/84—published 9/12/84, effective 10/17/84]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1/25/85, Notice 12/19/84—published 2/13/85, effective 3/20/85]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9/20/85, Notice 7/17/85—published 10/9/85, effective 11/13/85]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11/14/86—published 12/17/86, effective 11/14/86]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4/24/87, Notice 3/11/87—published 5/20/87, effective 6/24/87]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10/23/87, Notice 9/9/87—published 11/18/87, effective 12/23/87]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5/26/89—published 6/14/89, effective 7/1/89]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8/15/90, Notice 4/18/90—published 9/5/90, effective 10/10/90]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7/19/95—published 8/16/95, effective 7/19/95]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4732C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4590C, IAB 8/14/19)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10/23/19, effective 11/27/19]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99B.31.pdf" Type="http://schemas.openxmlformats.org/officeDocument/2006/relationships/hyperlink" Id="rId5"/>
    <Relationship TargetMode="External" Target="https://www.legis.iowa.gov/docs/ico/chapter/99B.31.pdf" Type="http://schemas.openxmlformats.org/officeDocument/2006/relationships/hyperlink" Id="rId6"/>
    <Relationship TargetMode="External" Target="https://www.legis.iowa.gov/docs/ico/chapter/99B.31.pdf" Type="http://schemas.openxmlformats.org/officeDocument/2006/relationships/hyperlink" Id="rId7"/>
    <Relationship TargetMode="External" Target="https://www.legis.iowa.gov/docs/ico/chapter/99B.31.pdf" Type="http://schemas.openxmlformats.org/officeDocument/2006/relationships/hyperlink" Id="rId8"/>
    <Relationship TargetMode="External" Target="https://www.legis.iowa.gov/docs/ico/chapter/99B.31.pdf" Type="http://schemas.openxmlformats.org/officeDocument/2006/relationships/hyperlink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