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AGENCY PROCEDURE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10/17/90, see School Budget Review, 289—1.6(442)]</w:t>
      </w:r>
      <w:r>
        <w:br/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1/1/28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The school budget review committee hereby adopts the agency procedure for rule making segment of the Uniform Administrative Rules which is printed in the front of Volume I of the Iowa Administrative Code with the following amendments: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289—4.3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Public rule-making docket.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Anticipated rule making.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“(commission, board, council, director)”, insert “school budget review committee”.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289—4.4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Notice of proposed rule making.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4.4(3)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Notices mailed.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“(specific time period)”, insert “three years”.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289—4.5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Public participation.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Written comments.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“(identify office and address)”, insert “the School Budget Review Committee, Grimes State Office Building, 400 E. 14th Street, Des Moines, Iowa 50319-0146”.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10/6/10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289—4.6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Regulatory analysis.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4.6(3)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Mailing list.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“(designate office)” insert “the School Budget Review Committee, Grimes State Office Building, 400 E. 14th Street, Des Moines, Iowa 50319-0146”.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10/6/10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4782C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11/20/19, effective 12/25/19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21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289—4.10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Exemptions from public rule-making procedures.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Delete subrule 4.10(2) entitled “Categories exempt”.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289—4.11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Concise statement of reasons.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4.11(1)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General.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“(specify the office and address)”, insert “the School Budget Review Committee, Grimes State Office Building, 400 E. 14th Street, Des Moines, Iowa 50319-0146”.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10/6/10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289—4.13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Agency rule-making record.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4.13(2)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Contents.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“(agency head)”, insert “chairperson”.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11/23/88, Notice 6/1/88—published 12/14/88, effective 1/18/89]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9/28/90—published 10/17/90, effective 9/28/90]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12/21/90, Notice 10/17/90—published 1/9/91, effective 2/13/91]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10/6/10]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4782C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4604C, IAB 8/14/19)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11/20/19, effective 12/25/19]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17A.4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