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5/16/90, see Professional Teaching Practices Commission[287] Ch 1]</w:t>
      </w:r>
      <w:r>
        <w:br/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2/26/30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of educational examiners adopts, with the exceptions and amendments noted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282—3.13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(17A), the Uniform Rules on Agency Procedure relating to declaratory orders, which are published at www.legis.iowa.gov/DOCS/Rules/Current/UniformRules.pdf on the general assembly’s website.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8802C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282—3.13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Additional information concerning declaratory orders.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the Uniform Rules on Agency Procedure relating to declaratory orders, the following amendments and exceptions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“(designate agency)” insert “Iowa board of educational examiners”.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“(designate office)” insert “701 East Court Avenue, Des Moines, Iowa 50319”.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“______days (15 or less)” insert “15 days”.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“______ days” insert “15 days”.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“(designate official by full title and address)” insert “Executive Director, Board of Educational Examiners, 701 East Court Avenue, Des Moines, Iowa 50319”.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“(specify office and address)” insert “Executive Director, Board of Educational Examiners, 701 East Court Avenue, Des Moines, Iowa 50319”.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8802C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10/6/75, Notice 8/25/75—published 10/20/75, effective 11/24/75]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7/2/86—published 7/30/86, effective 7/2/86]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5/25/88—published 6/15/88, effective 5/25/88]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4/26/90—published 5/16/90, effective 4/27/90]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1/21/00, Notice 10/6/99—published 2/9/00, effective 3/15/00]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0026C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9924B, IAB 12/14/11)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3/7/12, effective 4/11/12]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5320C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5213C, IAB 10/7/20)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12/16/20, effective 1/20/21]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8802C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8284C, IAB 10/30/24)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1/22/25, effective 2/26/25]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282.3.13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