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575—3.1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9/16/88—published 10/5/88, effective 9/16/88]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2.pdf" Type="http://schemas.openxmlformats.org/officeDocument/2006/relationships/hyperlink" Id="rId5"/>
    <Relationship TargetMode="External" Target="https://www.legis.iowa.gov/docs/ico/chapter/22.1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