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FEES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9/4/02, see 193E—2.9(543B)]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193E—9.1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Fees.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Original license or renewal.</w:t>
      </w:r>
    </w:p>
    <w:tbl>
      <w:tblPr>
        <w:tblW w:w="5000" w:type="pct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7719"/>
        <w:gridCol w:w="3471"/>
      </w:tblGrid>
      <w:tr>
        <w:trPr>
          <w:trHeight w:val="210" w:hRule="atLeast"/>
        </w:trPr>
        <w:tc>
          <w:tcPr>
            <w:tcW w:w="7719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Broker license</w:t>
            </w:r>
          </w:p>
        </w:tc>
        <w:tc>
          <w:tcPr>
            <w:tcW w:w="3471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$170</w:t>
            </w:r>
          </w:p>
        </w:tc>
      </w:tr>
      <w:tr>
        <w:trPr>
          <w:trHeight w:val="210" w:hRule="atLeast"/>
        </w:trPr>
        <w:tc>
          <w:tcPr>
            <w:tcW w:w="7719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Additional officer or partner license</w:t>
            </w:r>
          </w:p>
        </w:tc>
        <w:tc>
          <w:tcPr>
            <w:tcW w:w="3471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$50</w:t>
            </w:r>
          </w:p>
        </w:tc>
      </w:tr>
      <w:tr>
        <w:trPr>
          <w:trHeight w:val="210" w:hRule="atLeast"/>
        </w:trPr>
        <w:tc>
          <w:tcPr>
            <w:tcW w:w="7719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Firm license</w:t>
            </w:r>
          </w:p>
        </w:tc>
        <w:tc>
          <w:tcPr>
            <w:tcW w:w="3471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$170</w:t>
            </w:r>
          </w:p>
        </w:tc>
      </w:tr>
      <w:tr>
        <w:trPr>
          <w:trHeight w:val="210" w:hRule="atLeast"/>
        </w:trPr>
        <w:tc>
          <w:tcPr>
            <w:tcW w:w="7719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Branch office license</w:t>
            </w:r>
          </w:p>
        </w:tc>
        <w:tc>
          <w:tcPr>
            <w:tcW w:w="3471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 xml:space="preserve">$50 </w:t>
            </w:r>
          </w:p>
        </w:tc>
      </w:tr>
      <w:tr>
        <w:trPr>
          <w:trHeight w:val="210" w:hRule="atLeast"/>
        </w:trPr>
        <w:tc>
          <w:tcPr>
            <w:tcW w:w="7719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Trade name license</w:t>
            </w:r>
          </w:p>
        </w:tc>
        <w:tc>
          <w:tcPr>
            <w:tcW w:w="3471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$50</w:t>
            </w:r>
          </w:p>
        </w:tc>
      </w:tr>
      <w:tr>
        <w:trPr>
          <w:trHeight w:val="210" w:hRule="atLeast"/>
        </w:trPr>
        <w:tc>
          <w:tcPr>
            <w:tcW w:w="7719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Salesperson license</w:t>
            </w:r>
          </w:p>
        </w:tc>
        <w:tc>
          <w:tcPr>
            <w:tcW w:w="3471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$125</w:t>
            </w:r>
          </w:p>
        </w:tc>
      </w:tr>
    </w:tbl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Fee for renewal of broker and salesperson license between January 1 and January 30 following expiration of license is the regular renewal fee plus $25 reinstatement fee.</w:t>
      </w:r>
    </w:p>
    <w:tbl>
      <w:tblPr>
        <w:tblW w:w="5000" w:type="pct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7770"/>
        <w:gridCol w:w="3420"/>
      </w:tblGrid>
      <w:tr>
        <w:trPr>
          <w:trHeight w:val="210" w:hRule="atLeast"/>
        </w:trPr>
        <w:tc>
          <w:tcPr>
            <w:tcW w:w="777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Broker license</w:t>
            </w:r>
          </w:p>
        </w:tc>
        <w:tc>
          <w:tcPr>
            <w:tcW w:w="34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$195</w:t>
            </w:r>
          </w:p>
        </w:tc>
      </w:tr>
      <w:tr>
        <w:trPr>
          <w:trHeight w:val="210" w:hRule="atLeast"/>
        </w:trPr>
        <w:tc>
          <w:tcPr>
            <w:tcW w:w="777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Salesperson license</w:t>
            </w:r>
          </w:p>
        </w:tc>
        <w:tc>
          <w:tcPr>
            <w:tcW w:w="34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$150</w:t>
            </w:r>
          </w:p>
        </w:tc>
      </w:tr>
    </w:tbl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Reinstatement fee is not applicable to a firm license, additional officer license, additional partner license, trade name license, or branch office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Fee for certification of license is $25.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193E—9.2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Refunds and bad payments.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Fees remitted with an application for license will be refunded if the commission finds the applicant is not qualified for a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Fees will not be refunded for the unexpired term of a license that has been issued and is in effect.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fee remitted in error will be refunded if it is received as a separate check. If not received as a separate check, a fee remitted in error will be refunded if a written request is received within 30 days of receipt of the fee.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Payment of a fee with a bad payment is prima facie evidence of a violation of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543B.29(1)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543B.34(8) or both.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9.2(5)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bad payment is received for an original license, the application for license is deemed incomplete and the license null and void.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9.2(6)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bad payment is received for renewal of a license, the application is deemed incomplete and the license issued for the new term is deemed null and void. If a replacement payment is not received by the commission by the date of expiration of the license (December 31), the appropriate reinstatement fee is added to the unpaid renewal fee.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193E—9.3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Examination fee.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examination fee is paid directly to the testing service at the prevailing rate established by contract between the commission and the testing service.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8/9/02, Notice 6/26/02—published 9/4/02, effective 10/9/02]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7771C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7450C, IAB 1/10/24)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4/17/24, effective 5/22/24]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543B.29.pdf" Type="http://schemas.openxmlformats.org/officeDocument/2006/relationships/hyperlink" Id="rId5"/>
    <Relationship TargetMode="External" Target="https://www.legis.iowa.gov/docs/ico/chapter/543B.27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