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CONCESSIONS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561—14.1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571—Chapter 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Code, with the following changes: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References to parks and recreation areas are changed to state property under the jurisdiction of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References to the parks bureau are changed to the chief of the bureau managing the area on which the concession is located.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By removing references to approval of permit/leases by the commission and executive council.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456A.4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3/4/88, Notice 12/30/87—published 3/23/88, effective 4/27/88]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71.14.pdf" Type="http://schemas.openxmlformats.org/officeDocument/2006/relationships/hyperlink" Id="rId5"/>
    <Relationship TargetMode="External" Target="https://www.legis.iowa.gov/docs/ico/chapter/456A.4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