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MINIATURE POWER BOILERS INSTALLED PRIOR TO SEPTEMBER 20, 2006</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45]</w:t>
      </w:r>
    </w:p>
    <w:p>
      <w:pPr>
        <w:spacing w:before="0" w:after="0"/>
        <w:ind w:left="120"/>
        <w:jc w:val="center"/>
      </w:pPr>
      <w:r>
        <w:rPr>
          <w:rFonts w:ascii="Times New Roman" w:hAnsi="Times New Roman"/>
          <w:b w:val="false"/>
          <w:i w:val="false"/>
          <w:color w:val="000000"/>
          <w:sz w:val="14"/>
        </w:rPr>
        <w:t>[Prior to 8/16/06, see 875—Ch 206]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875—93.1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requirements in addition to those contained in </w:t>
      </w:r>
      <w:hyperlink r:id="rId5">
        <w:r>
          <w:rPr>
            <w:rStyle w:val="Hyperlink"/>
            <w:rFonts w:ascii="Times New Roman" w:hAnsi="Times New Roman"/>
            <w:b w:val="false"/>
            <w:i w:val="false"/>
            <w:color w:val="000000"/>
            <w:sz w:val="22"/>
          </w:rPr>
          <w:t>875—Chapter 92</w:t>
        </w:r>
      </w:hyperlink>
      <w:r>
        <w:rPr>
          <w:rFonts w:ascii="Times New Roman" w:hAnsi="Times New Roman"/>
          <w:b w:val="false"/>
          <w:i w:val="false"/>
          <w:color w:val="000000"/>
          <w:sz w:val="22"/>
        </w:rPr>
        <w:t xml:space="preserve"> for boilers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a heating surface of 20 square feet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 gross volume of 5 cubic feet or less, excluding casing and insulation;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an inside shell diameter of 16 inches or less;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Have 100 psig maximum allowable working pressure;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Were installed prior to September 20, 2006.</w:t>
      </w:r>
    </w:p>
    <w:p>
      <w:pPr>
        <w:spacing w:before="0" w:after="0"/>
        <w:ind w:left="120"/>
        <w:jc w:val="both"/>
      </w:pPr>
      <w:r>
        <w:rPr>
          <w:rFonts w:ascii="Times New Roman" w:hAnsi="Times New Roman"/>
          <w:b w:val="false"/>
          <w:i w:val="false"/>
          <w:color w:val="000000"/>
          <w:sz w:val="22"/>
        </w:rPr>
        <w:t xml:space="preserve">For objects covered by this chapter, if there is a conflict between this chapter and Chapter </w:t>
      </w:r>
      <w:hyperlink r:id="rId6">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this chapter shall govern the issue.</w:t>
      </w:r>
    </w:p>
    <w:p>
      <w:pPr>
        <w:spacing w:before="0" w:after="0"/>
        <w:ind w:left="120"/>
        <w:jc w:val="both"/>
      </w:pPr>
      <w:r>
        <w:rPr>
          <w:rFonts w:ascii="Times New Roman" w:hAnsi="Times New Roman"/>
          <w:b/>
          <w:i w:val="false"/>
          <w:color w:val="000000"/>
          <w:sz w:val="22"/>
        </w:rPr>
        <w:t>875—93.2</w:t>
      </w:r>
      <w:r>
        <w:rPr>
          <w:rFonts w:ascii="Times New Roman" w:hAnsi="Times New Roman"/>
          <w:b/>
          <w:i w:val="false"/>
          <w:color w:val="000000"/>
          <w:sz w:val="22"/>
        </w:rPr>
        <w:t xml:space="preserve">(89) </w:t>
      </w:r>
      <w:r>
        <w:rPr>
          <w:rFonts w:ascii="Times New Roman" w:hAnsi="Times New Roman"/>
          <w:b/>
          <w:i w:val="false"/>
          <w:color w:val="000000"/>
          <w:sz w:val="22"/>
        </w:rPr>
        <w:t xml:space="preserve">Code adopted by reference. </w:t>
      </w:r>
      <w:r>
        <w:rPr>
          <w:rFonts w:ascii="Times New Roman" w:hAnsi="Times New Roman"/>
          <w:b w:val="false"/>
          <w:i w:val="false"/>
          <w:color w:val="000000"/>
          <w:sz w:val="22"/>
        </w:rPr>
        <w:t xml:space="preserve">The current edition of the National Board Inspection Code adopted by reference in rule </w:t>
      </w:r>
      <w:hyperlink r:id="rId7">
        <w:r>
          <w:rPr>
            <w:rStyle w:val="Hyperlink"/>
            <w:rFonts w:ascii="Times New Roman" w:hAnsi="Times New Roman"/>
            <w:b w:val="false"/>
            <w:i w:val="false"/>
            <w:color w:val="000000"/>
            <w:sz w:val="22"/>
          </w:rPr>
          <w:t>875—91.1</w:t>
        </w:r>
      </w:hyperlink>
      <w:r>
        <w:rPr>
          <w:rFonts w:ascii="Times New Roman" w:hAnsi="Times New Roman"/>
          <w:b w:val="false"/>
          <w:i w:val="false"/>
          <w:color w:val="000000"/>
          <w:sz w:val="22"/>
        </w:rPr>
        <w:t>(89) shall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875—93.3</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working pressure. </w:t>
      </w:r>
      <w:r>
        <w:rPr>
          <w:rFonts w:ascii="Times New Roman" w:hAnsi="Times New Roman"/>
          <w:b w:val="false"/>
          <w:i w:val="false"/>
          <w:color w:val="000000"/>
          <w:sz w:val="22"/>
        </w:rPr>
        <w:t xml:space="preserve">The maximum allowed working pressure is to be determined by rule </w:t>
      </w:r>
      <w:hyperlink r:id="rId8">
        <w:r>
          <w:rPr>
            <w:rStyle w:val="Hyperlink"/>
            <w:rFonts w:ascii="Times New Roman" w:hAnsi="Times New Roman"/>
            <w:b w:val="false"/>
            <w:i w:val="false"/>
            <w:color w:val="000000"/>
            <w:sz w:val="22"/>
          </w:rPr>
          <w:t>875—92.4</w:t>
        </w:r>
      </w:hyperlink>
      <w:r>
        <w:rPr>
          <w:rFonts w:ascii="Times New Roman" w:hAnsi="Times New Roman"/>
          <w:b w:val="false"/>
          <w:i w:val="false"/>
          <w:color w:val="000000"/>
          <w:sz w:val="22"/>
        </w:rPr>
        <w:t>(89).</w:t>
      </w:r>
    </w:p>
    <w:p>
      <w:pPr>
        <w:spacing w:before="210" w:after="0"/>
        <w:ind w:left="120"/>
        <w:jc w:val="both"/>
      </w:pPr>
      <w:r>
        <w:rPr>
          <w:rFonts w:ascii="Times New Roman" w:hAnsi="Times New Roman"/>
          <w:b/>
          <w:i w:val="false"/>
          <w:color w:val="000000"/>
          <w:sz w:val="22"/>
        </w:rPr>
        <w:t>875—93.4</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valves. </w:t>
      </w:r>
      <w:r>
        <w:rPr>
          <w:rFonts w:ascii="Times New Roman" w:hAnsi="Times New Roman"/>
          <w:b w:val="false"/>
          <w:i w:val="false"/>
          <w:color w:val="000000"/>
          <w:sz w:val="22"/>
        </w:rPr>
        <w:t xml:space="preserve">Boilers covered by this chapter shall be equipped with a sealed spring-loaded pop safety valve of not less than ½-inch pipe size. The minimum relieving capacity of the safety valve shall be determined in accordance with rule </w:t>
      </w:r>
      <w:hyperlink r:id="rId9">
        <w:r>
          <w:rPr>
            <w:rStyle w:val="Hyperlink"/>
            <w:rFonts w:ascii="Times New Roman" w:hAnsi="Times New Roman"/>
            <w:b w:val="false"/>
            <w:i w:val="false"/>
            <w:color w:val="000000"/>
            <w:sz w:val="22"/>
          </w:rPr>
          <w:t>875—92.7</w:t>
        </w:r>
      </w:hyperlink>
      <w:r>
        <w:rPr>
          <w:rFonts w:ascii="Times New Roman" w:hAnsi="Times New Roman"/>
          <w:b w:val="false"/>
          <w:i w:val="false"/>
          <w:color w:val="000000"/>
          <w:sz w:val="22"/>
        </w:rPr>
        <w:t>(89). In addition to these requirements, the safety valve shall have sufficient capacity to discharge all the steam that can be generated by the boiler without allowing the pressure to rise more than 6 percent above maximum allowable working pressure.</w:t>
      </w:r>
    </w:p>
    <w:p>
      <w:pPr>
        <w:spacing w:before="0" w:after="0"/>
        <w:ind w:left="120"/>
        <w:jc w:val="both"/>
      </w:pPr>
      <w:r>
        <w:rPr>
          <w:rFonts w:ascii="Times New Roman" w:hAnsi="Times New Roman"/>
          <w:b/>
          <w:i w:val="false"/>
          <w:color w:val="000000"/>
          <w:sz w:val="22"/>
        </w:rPr>
        <w:t>875—93.5</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valves. </w:t>
      </w:r>
      <w:r>
        <w:rPr>
          <w:rFonts w:ascii="Times New Roman" w:hAnsi="Times New Roman"/>
          <w:b w:val="false"/>
          <w:i w:val="false"/>
          <w:color w:val="000000"/>
          <w:sz w:val="22"/>
        </w:rPr>
        <w:t>Each steam line from a miniature power boiler shall be provided with a stop valve located as close to the boiler shell or drum as is practicable except when the boiler and steam receiver are operated as a closed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875—93.6</w:t>
      </w:r>
      <w:r>
        <w:rPr>
          <w:rFonts w:ascii="Times New Roman" w:hAnsi="Times New Roman"/>
          <w:b/>
          <w:i w:val="false"/>
          <w:color w:val="000000"/>
          <w:sz w:val="22"/>
        </w:rPr>
        <w:t xml:space="preserve">(89) </w:t>
      </w:r>
      <w:r>
        <w:rPr>
          <w:rFonts w:ascii="Times New Roman" w:hAnsi="Times New Roman"/>
          <w:b/>
          <w:i w:val="false"/>
          <w:color w:val="000000"/>
          <w:sz w:val="22"/>
        </w:rPr>
        <w:t xml:space="preserve">Water gages.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for operation with a definite water level shall be equipped with a glass water gage for determining the water level. The lowest permissible water level for vertical boilers shall be at a point one-third of the height of the shell above the bottom head or tube sheet. When the boiler is equipped with an internal furnace, the water level shall not be less than one-third of the length of the tubes above the top of the furnace tube sheet. In the case of small boilers operated in a closed system where there is insufficient space for the usual glass water gage, water level indicators of the glass bull’s eye type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shall have the lowest visible part of the water gage glass located at least 1 inch above the lowest permissible water level specified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875—93.7</w:t>
      </w:r>
      <w:r>
        <w:rPr>
          <w:rFonts w:ascii="Times New Roman" w:hAnsi="Times New Roman"/>
          <w:b/>
          <w:i w:val="false"/>
          <w:color w:val="000000"/>
          <w:sz w:val="22"/>
        </w:rPr>
        <w:t xml:space="preserve">(89) </w:t>
      </w:r>
      <w:r>
        <w:rPr>
          <w:rFonts w:ascii="Times New Roman" w:hAnsi="Times New Roman"/>
          <w:b/>
          <w:i w:val="false"/>
          <w:color w:val="000000"/>
          <w:sz w:val="22"/>
        </w:rPr>
        <w:t xml:space="preserve">Feedwater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val="false"/>
          <w:color w:val="000000"/>
          <w:sz w:val="22"/>
        </w:rPr>
        <w:t>Except for miniature power boilers operating without the extraction of steam, miniature power boilers shall be provided with at least one feed pump or other feeding device unless the boiler feed line is connected to a water main carrying sufficient pressure to feed the boiler. In the latter case, in lieu of a feeding device, a suitable connection or opening shall be provided to fill the boiler when cold. Such connection shall be no less than ½-inch pipe size for iron or steel pipe and ¼ inch for brass or copper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val="false"/>
          <w:color w:val="000000"/>
          <w:sz w:val="22"/>
        </w:rPr>
        <w:t>The feed pipe shall be provided with a check valve and a stop valve of a size not less than that of the pipe. The feed water may be delivered through the blowoff opening if desired.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875—93.8</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w:t>
      </w:r>
      <w:r>
        <w:rPr>
          <w:rFonts w:ascii="Times New Roman" w:hAnsi="Times New Roman"/>
          <w:b w:val="false"/>
          <w:i w:val="false"/>
          <w:color w:val="000000"/>
          <w:sz w:val="22"/>
        </w:rPr>
        <w:t>Miniature power boilers shall be equipped with a blowoff connection, not less than ½-inch pipe size, located to drain from the lowest water space practicable. The blowoff shall be equipped with a valve or cock not less than ½-inch pipe size.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875—93.9</w:t>
      </w:r>
      <w:r>
        <w:rPr>
          <w:rFonts w:ascii="Times New Roman" w:hAnsi="Times New Roman"/>
          <w:b/>
          <w:i w:val="false"/>
          <w:color w:val="000000"/>
          <w:sz w:val="22"/>
        </w:rPr>
        <w:t xml:space="preserve">(89) </w:t>
      </w:r>
      <w:r>
        <w:rPr>
          <w:rFonts w:ascii="Times New Roman" w:hAnsi="Times New Roman"/>
          <w:b/>
          <w:i w:val="false"/>
          <w:color w:val="000000"/>
          <w:sz w:val="22"/>
        </w:rPr>
        <w:t xml:space="preserve">Washout openings. </w:t>
      </w:r>
      <w:r>
        <w:rPr>
          <w:rFonts w:ascii="Times New Roman" w:hAnsi="Times New Roman"/>
          <w:b w:val="false"/>
          <w:i w:val="false"/>
          <w:color w:val="000000"/>
          <w:sz w:val="22"/>
        </w:rPr>
        <w:t>Miniature power boilers exceeding 12 inches internal diameter or having more than ten square feet of heating surface shall be fitted with not less than three brass washout plugs of 1-inch pipe size that shall be screwed into openings in the shell near the bottom. In miniature power boilers of the closed type system heated by removable internal electric heating elements, the openings for these elements when suitable for cleaning purposes may be substituted for washout openings. Boilers not exceeding 12 inches internal diameter and having less than ten square feet of heating surface need not have more than two 1-inch openings for cleanouts, one of which may be used for the attachment of the blowoff valve; these openings shall be opposite each other where possible. All threaded openings shall be opposite each other where possible. All threaded openings in the boiler shall be provided with a riveted or welded reinforcement to give four full threads therein.</w:t>
      </w:r>
    </w:p>
    <w:p>
      <w:pPr>
        <w:spacing w:before="0" w:after="0"/>
        <w:ind w:left="120"/>
        <w:jc w:val="both"/>
      </w:pPr>
      <w:r>
        <w:rPr>
          <w:rFonts w:ascii="Times New Roman" w:hAnsi="Times New Roman"/>
          <w:b w:val="false"/>
          <w:i w:val="false"/>
          <w:color w:val="000000"/>
          <w:sz w:val="22"/>
        </w:rPr>
        <w:t>Electric boilers of a design employing a removable top cover flange for inspection and cleaning need not be fitted with washout openings.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875—93.10</w:t>
      </w:r>
      <w:r>
        <w:rPr>
          <w:rFonts w:ascii="Times New Roman" w:hAnsi="Times New Roman"/>
          <w:b/>
          <w:i w:val="false"/>
          <w:color w:val="000000"/>
          <w:sz w:val="22"/>
        </w:rPr>
        <w:t xml:space="preserve">(89) </w:t>
      </w:r>
      <w:r>
        <w:rPr>
          <w:rFonts w:ascii="Times New Roman" w:hAnsi="Times New Roman"/>
          <w:b/>
          <w:i w:val="false"/>
          <w:color w:val="000000"/>
          <w:sz w:val="22"/>
        </w:rPr>
        <w:t xml:space="preserve">Fixtures and fittings. </w:t>
      </w:r>
      <w:r>
        <w:rPr>
          <w:rFonts w:ascii="Times New Roman" w:hAnsi="Times New Roman"/>
          <w:b w:val="false"/>
          <w:i w:val="false"/>
          <w:color w:val="000000"/>
          <w:sz w:val="22"/>
        </w:rPr>
        <w:t>All valves, pipe fittings, and appliances connected to a miniature power boiler shall be equal to at least the minimal requirements of the construction or installation code and shall be rated for not less than the maximum allowable working pressure of the miniature power boiler. In no case shall the rating be for less than 125 pounds.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 amended 5/4/67]</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92.pdf" Type="http://schemas.openxmlformats.org/officeDocument/2006/relationships/hyperlink" Id="rId5"/>
    <Relationship TargetMode="External" Target="https://www.legis.iowa.gov/docs/iac/chapter/875.92.pdf" Type="http://schemas.openxmlformats.org/officeDocument/2006/relationships/hyperlink" Id="rId6"/>
    <Relationship TargetMode="External" Target="https://www.legis.iowa.gov/docs/iac/rule/875.91.1.pdf" Type="http://schemas.openxmlformats.org/officeDocument/2006/relationships/hyperlink" Id="rId7"/>
    <Relationship TargetMode="External" Target="https://www.legis.iowa.gov/docs/iac/rule/875.92.4.pdf" Type="http://schemas.openxmlformats.org/officeDocument/2006/relationships/hyperlink" Id="rId8"/>
    <Relationship TargetMode="External" Target="https://www.legis.iowa.gov/docs/iac/rule/875.92.7.pdf" Type="http://schemas.openxmlformats.org/officeDocument/2006/relationships/hyperlink" Id="rId9"/>
    <Relationship TargetMode="External" Target="https://www.legis.iowa.gov/docs/ico/chapter/8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